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7e670" w14:textId="6c7e6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30 декабря 2024 года № 28-9-VIII "О бюджете Зубаирского сельского округа Бородулихинского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11 декабря 2025 года № 40-6-VIII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"О бюджете Зубаирского сельского округа Бородулихинского района на 2025-2027 годы" от 30 декабря 2024 года № 28-9-VIII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Зубаирского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61774,2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12196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49578,2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63703,2 тысяч тенге;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- 1929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1929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1929 тысяч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Предусмотреть в бюджете Зубаирского сельского округа на 2025 год объем целевых текущих трансфертов из областного бюджета в сумме 6246,8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Предусмотреть в бюджете Зубаирского сельского округа на 2025 год объем целевых текущих трансфертов из районного бюджета в сумме 26964,4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40-6-VIII</w:t>
            </w:r>
          </w:p>
        </w:tc>
      </w:tr>
    </w:tbl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Зубаирского сельского округа на 2025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