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f64ea" w14:textId="92f64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30 декабря 2024 года № 28-8-VIII "О бюджете Жерновского сельского округа Бородулихинского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24 ноября 2025 года № 38-9-VIII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 бюджете Жерновского сельского округа Бородулихинского района на 2025-2027 годы" от 30 декабря 2024 года № 28-8-VIII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Жерновского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52943,8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11668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41275,8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55126,8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-2183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2183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2183 тысяч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бюджете Жерновского сельского округа на 2025 год целевые текущие трансферты из областного бюджета в сумме 7278,8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Предусмотреть в бюджете Жерновского сельского округа на 2025 год целевые текущие трансферты из районного бюджета в сумме 15085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Бородулихинского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38-9-VIII</w:t>
            </w:r>
          </w:p>
        </w:tc>
      </w:tr>
    </w:tbl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Жерновского сельского округа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