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da4d4" w14:textId="80da4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Бородулихинского районного маслихата от 30 декабря 2024 года № 28-3-VIII "О бюджете Бакинского сельского округа Бородулихинского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24 ноября 2025 года № 38-4-VIII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бюджете Бакинского сельского округа Бородулихинского района на 2025-2027 годы" от 30 декабря 2024 года № 28-3-VIII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Бакинского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33338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14730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18608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40046,2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-6708,2 тысяч тенге;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6708,2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6708,2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Бакинского сельского округа на 2025 год целевые текущие трансферты из областного бюджета в сумме 230 тысяч тенге.";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3-1 следующего содержания: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Предусмотреть в бюджете Бакинского сельского округа на 2025 год целевые текущие трансферты из районного бюджета в сумме 2239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9" w:id="18"/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решению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Бородулихинского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24 ноября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38-4-VIII</w:t>
      </w:r>
    </w:p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Бакинского сельского округа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