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3f3" w14:textId="5af2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коммунальными отходами Бородулихинского района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 ноября 2025 года № 37-2-VIII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Бородулихинскому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БОРОДУЛИХИНСКОГО РАЙОНА на 2025-2029 годы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Н.О. Казембеков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___________2025г.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государственной политики в области управления коммунальными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Обязанности участников 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Обязанности участников нецентрализованной системы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Общие сведения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текущего состояния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Цели, задачи и целевые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направления, пути достижения поставленных целей программы и соответствующие 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программы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Бородулихинского района области Абай на 2025-2029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управления коммунальными отходами на территории Бородулихинского района области Абай, обеспечивающей ответственное обращение с отходами производства и потребления, предотвращение и сокращение образования отходов, привлечение их во вторичный хозяйственный оборот, включая: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условий для достижения доли переработки отходов - 10% от общего оъема собранных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организационных и экономических основ комплексного управления коммунальными отходами Бородулихинского района области Абай;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системы сбора и транспортировки различных видов отходов, в том числе опасных;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внедрение раздельного сбора мусора от организаций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внедрение систем сортировки и переработки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мероприятий и акций по разъяснению и вовлечению населения в мероприятия по раздельному сбору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конкурсный отбор региональных операторов по управлению коммунальными отходами в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строительства и реконструкции объектов по работе с твердыми бытовыми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достижение охвата населения услугами по сбору и транспортировке отходов - 100%;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количества пунктов приема вторичных ресурсов от населения: 2029 – до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доля населения, вовлеченного в процесс сортировки твердых коммунальных отходов – не менее 50%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достижение доли переработанных твердых бытовых отходов до 15% от общего объема собранных отходов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сокращение доли твердых бытовых отходов, направляемых на захоронение (захоронение) твердых коммунальных отходов – не менее чем на 15%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доля ликвидированных мест несанкционированного размещения отходов в общем количестве выявленных мест несанкционированного размещения отходов - 100 % по итогам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строительство полигона с сортировочной линией твердых бытовых отходов Бородулихинского района – 1 полигон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ликвидация свалок и рекультивация земель до 2029 года –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достижение 100% обеспеченности мусорными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обеспечение контейнерами для раздельного сбора мусора – 100% от потребности к 2029 году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программных мероприятий осуществляется ответственным исполнителем программы.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субъекты по сбору, вывозу, переработке, утилизации и захоронению коммунальных отходов; государственные учреждения, социальные объекты, юридические лица, индивидуальные предприниматели, неправительственные организации, население и пр. заинтересованные стороны.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источников финансирования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объема бюджетных средств, предоставленных местным исполнительным органам на финансирование мероприятий в сфере обращения с коммунальными отходами в Бородулихинском районе области Абай, в соответствующий период.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твердых бытовых отходов (далее - централизованная система) —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-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сокращения: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Экологический кодекс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ПУКО – Программа управления коммунальными отходами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МВО – Мусоровывозящая организация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управления коммунальными отходами (далее - Программа) составлена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РК). 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анализ текущей ситуации управления коммунальными отходами в Бородулихинском районе области Абай, определены направления и разработан комплекс мер организации системы управления коммунальными отходами в соответствии с требованиями экологического законодательства.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период 2025-2029гг. с учетом приоритетов национальных стратегических, программных и концептуальных документов, а также международного опыта и устанавливает цели, задачи и показатели совершенствования этой системы и меры по их достижению.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совершенствованию системы управления коммунальными отходами в Бородулихинском районе области Абай, в частности к обеспечению сбором ТБО всех населенных пунктов района, созданию системы раздельного сбора, транспортировки, переработки коммунальных отходов, внедрению утилизации и переработки отходов, уменьшению объемов отходов, направляемых на захоронение, повышению осведомленности населения по обращению с отходами. Реализация Программы будет способствовать минимизации негативного влияния коммунальных отходов на окружающую среду в Бородулихинском районе области Абай.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соответствии со следующими нормативно-правовыми актами и нормативными документами: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января 2021 года № 400-VI;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июня 2003 года № 442;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Водный кодекс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2003 года № 481;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РК № 318 от 9 августа 2021 года "Об утверждении правил разработки программы обращения с отходами";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экологии и природных ресурсов Республики Казахстан от 18 мая 2023 года № 154 П "Об утверждении Методических рекомендаций местным исполнительным органам по разработке программы по управлению коммунальными отходами";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РК от 6 августа 2021 года № 314 "Об утверждении классификатора отходов";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РК от 25 декабря 2020 года № ДСМ-331/2020 "Об утверждении Санитарных основ санитарно-эпидемиологических требований к сбору, использованию, использованию, обеззараживанию, транспортировке, хранению и захоронению отходов производства и потребления";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Постановление Министерства экологии и биоресурсов РК от 29 августа 1997 года 03.3.0.4.01-96. "Методическое руководство по определению уровня загрязнения компонентов окружающей среды токсичными веществами отходов производства и потребления".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ГОСУДАРСТВЕННОЙ ПОЛИТИКИ В ОБЛАСТИ УПРАВЛЕНИЯ КОММУНАЛЬНЫМИ ОТХОДАМИ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п.3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 районный маслихат Бородулихинского района области Абай реализует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(далее - Программа).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акимат Бородулихинского района области Абай, реализует государственную политику в области управления коммунальными отходами посредством: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разработки программы по управлению коммунальными отходами и обеспечения ее реализации;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земельных участков под строительство и размещение объектов по управлению коммунальными отходами, в том числе для обустройства контейнерных площадок и пунктов приема вторичного сырья;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достижения целевых показателей качества окружающей среды при управлении коммунальными отходами;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стимулирования раздельного сбора коммунальных отходов;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контроля за обращением коммунальных отходов в соответствии с Экологическим Кодексом, правилами управления коммунальными отходами, а также разработки мероприятий и экономических инструментов, направленных на снижение объемов образования коммунальных отходов, повышение уровня их подготовки к повторному использованию, переработки, утилизации и сокращению объемов коммунальных отходов, подлежащих захоронению;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населения об эффективности системы сбора, утилизации и переработки твердых бытовых отходов, включая раздельный сбор;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работы по вывозу отходов для владельцев объектов бизнеса;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исполнительные органы сел, сельских округов, входящих в состав Бородулихинского района области Абай, реализуют государственную политику в области управления коммунальными отходами посредством: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коммунальных отходов;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УЧАСТНИКОВ ЦЕНТРАЛИЗОВАННОЙ СИСТЕМЫ СБОРА ТВЕРДЫХ БЫТОВЫХ ОТХОДОВ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домах,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ТБО.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Бородулихинском районе области Абай не организована централизованная система сбора твердых бытовых отходов.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должны организовать централизованную систему с учетом технической, экономической и экологической целесообразности посредством: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конкурса (тендера) по определению участников рынка обращения с коммунальными отходами, осуществляющими сбор и транспортировку ТБО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и правилами по управлению коммунальными отходами, утвержденными государственным уполномоченным органом в области охраны окружающей среды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установки необходимого количества контейнеров для раздельного сбора (не менее 2) на контейнерных площадках в соответствующем населенном пункте, что определяется исходя из численности населения, норм накопления отходов, сроков их факторов;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месторасположения контейнерных площадок в населенном пункте и пунктов приема вторичного сырья;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реализации единообразного строительства или реконструкции контейнерных площадок и используемых контейнеров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и национальными стандартами в области управления отходами, включенными в перечень, утвержденный уполномоченным органом в области охраны окружающей среды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368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транспортировки раздельно собранных отходов;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разъяснительной и информационной работы с населением по раздельному сбору отходов.</w:t>
      </w:r>
    </w:p>
    <w:bookmarkEnd w:id="69"/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УЧАСТНИКОВ НЕЦЕНТРАЛИЗОВАННОЙ СИСТЕМЫ СБОРА ТВЕРДЫХ БЫТОВЫХ ОТХОДОВ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деятельность в отдельно стоящих зданиях (сооружениях), при пользовании услугами субъектов предпринимательства в сфере управления отходами, не относящихся к централизованной системе, обязаны заключить договор на транспортировку твердых бытовых отходов с субъектами предпринимательства в сфере управления отходами, включенными в реестр разрешений и уведомлений в соответствии с Законом.</w:t>
      </w:r>
    </w:p>
    <w:bookmarkEnd w:id="71"/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СВЕДЕНИЯ РЕГИОНА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Бородулихинского района области Абай входит 17 сельских округов и 1 поселковый округ в составе которых находится 49 сел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 Население проживает в основном в частном секторе, общая численность населения составляет 36 775 человек.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Михайличенково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Коростели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Тарск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Бель-Агач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Зенковка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Беккарьер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Умурзак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Бородулиха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Успенка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Барышовка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Поднебесное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Дмитриевка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Боровое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 Жезкент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Жерновка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Боровлянка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Поллог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Зубаировский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Зубаир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Байтанат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Жанаауыл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Красный Яр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Уба-Форпост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Речное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Жарбулак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Ивановка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Сосновка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 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 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Новопокровка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Сарногай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Карагайлы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Новая Шульба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Солоновка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Андроновка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Ремки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Петропавловка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Изатула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Камышенка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Михайловка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Буркотово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Сахновка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АНАЛИЗ ТЕКУЩЕГО СОСТОЯНИЯ УПРАВЛЕНИЯ ОТХОДАМИ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образованных отходов ТБО за 2021-2023гг. составили 14724 тонн: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2021 – 5 068 тонн.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2022 – 4 561 тонна;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2023 – 5 095 тонн.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2023 года: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собрано и транспортировано юридическим лицом – 4 105 тонн;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домашних хозяйств – 3 668 тонн;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самовывезено – 990 тонн, в том числе 710 тонн от домашних хозяйств.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сентябрь 2024 года в Бородулихинском районе области Абай имеется 13 свалок твердых бытовых отходов, из них на 2 участка необходимо получение соответствующего разрешения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принадлежность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объекта с указанием ближайших объектов жилья и других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разрешительной документации, №, дата, кем выдано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свалки, емкость шламохранилища и другое.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 работы (закрытия, возобновления работы)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ГУ "Аппарат акима Бородулихинского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с.Бородулиха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ГУ "Аппарат акима Новошульбинского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с.Новая Шульба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Петропавловского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 госакт на землю под обслуживание полигона ТБО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"Трансэкосервис"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п.Жезкент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Кунарлинского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Дмитриевского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 госакт на землю под обслуживание полигона ТБО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Бакинского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с.Коростели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Новопокровского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Бельагачского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с.Бель-Агач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Бельагачского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с.Зенковка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Зубаирского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с.Зубаир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Степного сельского округа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с.Шелехово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 госакт на землю под обслуживание полигона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</w:tbl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космического мониторинга "Ғарыш Сапары" на территории Петропавловского сельского округа Бородулихинского района в 2024 году выявлены 2 участка образования несанкционированных свалок, которые ликвидированы 12 августа 2024 года силами акимата Петропавловского сельского округа и филиалом ГЛПР "Семей орманы" в селе Изатула. 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сбору и вывозу ТБО к местам накопления проводится: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ТОО "ТрансЭкоСервис" (Бородулихинский сельский округ);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ИП "Жданов Роман Сергеевич" (Жезкентский сельский округ);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ИП "Добро" (Жезкентский сельский округ).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сельских округах Бородулихинского района не имеется организаций по сбору и вывозу коммунальных отходов, вывоз ТБО осуществляется местными жителями к местам складирования.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состоянию инфраструктуры в сфере управления коммунальными отходами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контейнерами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 по транспортировке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захоронение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полигоны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сортировка и транспортировка отходов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Разработаны новые тарифы для населения на сбор, транспортировку, сортировку и захоронение твердых бытовых отходов по Бородулихинскому району области Абай.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</w:tr>
    </w:tbl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разработаны нормы образования и накопления коммунальных отходов по Бородулихинскому району для отдельных видов объектов накопления бытовых отходов.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 и транспортировки отходов производится в соответствии с требованиями по обращению с коммунальными отходами.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утилизация, нейтрализация, реализация отходов не осуществляются.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Бородулихинском районе области Абай отсутствуют объекты по переработке отходов. 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организовать объекты по сортировке и переработке ТБО, а также в каждом населҰнном пункте организовать пункты приема стеклотары, картона и лома черных и цветных металлов для направления на переработку. 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размещение отходов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виды отходов подлежат размещению на специально отведҰнных участках, а также утилизации специализированными организациям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способы утилизации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жидкой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(отходы класса Б,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отходы (ветеринария)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лампы и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Вышедшие из эксплуатации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полигонов ТБО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</w:tbl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Бородулихинском районе области Абай в основном коммунальные отходы представляют собой: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пищевые отходы, которые используются в сельском хозяйстве или сжигаются;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отходы, которые подлежат размещению на специальных участках полигона ТБО;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макулатура, также может быть утилизирована в хозяйстве;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стеклотара;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лом металлов;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биологические отходы;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отходы.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существующей ситуации с вывозом и утилизацией пищевых отходов предприятиями общественного питания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составления данной Программы управления коммунальными отходами ситуация с вывозом и утилизацией пищевых отходов предприятиями общественного питания не сформирована в определенный механизм в связи с нерентабельностью. В районе доля пищевых отходов, образующихся в частных домовладениях и пунктах общественного питания, отделяется и используется для корма животных.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 за 2024 год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коммунальных отходов приходится на отходы домашних хозяйств – более 70%, 15% составили отходы производства (приравненные к бытовым), 10% - смет с улиц, 5% - отходы с мест торговли.</w:t>
      </w:r>
    </w:p>
    <w:bookmarkEnd w:id="125"/>
    <w:bookmarkStart w:name="z1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мероприятий по управлению отходами за 2024 год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Бородулихинского района области Абай все отходы вывозятся на свалки для накопления, при этом на сегодняшний день, свалки ТБО не соответствует требованиям санитарных правил и экологическим нормам утилизации.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восстановление, обеспечение экологической безопасности, а также установка ограждений на территории свалок.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предоставленной информации в Бородулихинском районе области Абай контейнерными площадками и контейнерами для сбора коммунальных отходов обеспечены только жители Бородулихинского и Жезкентского сельских округов (15 и 35 контейнеров соответственно). В остальных сельских округах контейнеры и контейнерные площадки отсутствуют.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спецтехника обслуживает только Бородулихинский и Жезкентский районы (1 и 2 мусоровоза соответственно).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раздельного сбора отходов от источников образования отходов отсутствует.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Органическая часть отходов не вывозится на свалки. Значительная часть органических отходов используется в качестве корма домашним животным или компостируется в домашних условиях.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Решениями маслихата Бородулихинского района области Абай в бюджете района на 2024-2026гг. на обеспечение санитарии населенных пунктов: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Новошульбинского сельского округа на 2024 год выделено 646 тыс.тенге (2025 – 675 тыс.тенге, 2026г. – 705 тыс. тенге);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Таврического сельского округа на 2024 год выделено 240 тыс. тенге (2025 г. – 251 тыс. тенге, 2026 – 262 тыс. тенге);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Зубаирского сельского округа на 2024 год выделено 298 тыс. тенге (2025 г. – 311 тыс. тенге, 2026 г. - 325 тыс. тенге);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Степного сельского округа на 2024 год выделено 401 тыс. тенге (2025 г. – 419 тыс. тенге, 2026 г. - 438 тыс. тенге);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Подборного сельского округа на 2024 год выделено 810 тыс. тенге (2025 г. – 324 тыс. тенге, 2026 г. - 339 тыс. тенге);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Жезкентского поселкового округа на 2024 год выделено 1360 тыс. тенге (2025 г. – 690 тыс. тенге, 2026 г. - 721 тыс. тенге);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Бакинского сельского округа на 2024 год выделено 390 тыс. тенге (2025 г. – 627 тыс. тенге, 2026 г. - 655 тыс. тенге);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Переменовского сельского округа на 2024 год выделено 744 тыс. тенге (2025 г. – 777 тыс. тенге, 2026 г. - 812 тыс. тенге);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Новодворовского сельского округа на 2024 год выделено 865 тыс. тенге (2025 г. – 538 тыс. тенге, 2026 г. - 562 тыс. тенге);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Новопокровского сельского округа на 2024 год выделено 306 тыс. тенге (2025 г. – 359 тыс. тенге, 2026 г. - 376 тыс. тенге);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Андреевского сельского округа – не предусмотрено финансирование на санитарию населенных пунктов;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Дмитриевского сельского округа на 2024 год выделено 7474 тыс. тенге (2025 г. – 558 тыс. тенге, 2026 г. - 583 тыс. тенге);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Бель-Агачского сельского округа на 2024 год выделено 496,4 тыс. тенге (2025 г. – 629 тыс. тенге, 2026 г. - 657 тыс. тенге);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Бородулихинского сельского округа на 2024 год выделено 7474 тыс. тенге (2025 г. – 7810 тыс. тенге, 2026 г. - 8162 тыс. тенге);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Петропавловского сельского округа на 2024 год выделено 290 тыс. тенге (2025 г. – 672 тыс. тенге, 2026 г. - 702 тыс. тенге).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Данных средств недостаточно для оперативного и качественного управления коммунальными отходами, кроме того. 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Ресурсы, необходимые для обеспечения санитарии населенных пунктов, учитывая тарифы на сбор и переработку отходов необходимо выделять исходя из утвержденных тарифов на сбор и переработку отходов.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Информационно-разъяснительная работа и обеспечение информацией населения о необходимости раздельного сбора мусора не проводится.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Необходимо: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контейнерами для раздельного сбора мусора каждый сельский округ в количестве 50 контейнеров на 1 сельский округ (всего 900 контейнеров);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в каждом сельском округе пункты приема стеклотары, макулаторы, лома металлов;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приобрести дополнительно спецтехнику для сбора и вывоза коммунальных отходов в количестве 10 единиц для обеспечения сбором твердых бытовых отходов от населения по всем сельским округам Бородулихинского района;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пересчитать потребность финансирования на обеспечение санитарии округов;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мероприятия по пропаганде и информированию ответственного сбора коммунальных отходов.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управления коммунальными отходами Бородулихинского района области Абай предлагается следующее процентное соотношение: на 2025г - 50% местный бюджет и 50% инвестиции, с постепенным достижением показателей к 2029 году: 10% местный бюджет, 90% - инвестиции.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потребности района в пунктах приема вторсырья с привязкой к местности (земельному участку, соответствующего для его размещения) и предприятиях по переработке отходов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потребностей в пунктах приема вторсырья, которые можно выделить в следующие группы: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Пункты должны принимать различные виды материалов, такие как бумага, картон, пластик, стекло, металл и электронные отходы;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необходимо выделить зоны для раздельного сбора различных типов вторсырья;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информационных кампаний о важности переработки и правильного сбора вторсырья;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Информационные знаки и указатели на пунктах приема для упрощения процесса сортировки для населения;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Взаимодействие с местными предприятиями для обеспечения сбора и переработки вторсырья;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Пункты должны быть оснащены необходимым оборудованием для приема и временного хранения вторсырья;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Использование технологий для отслеживания объемов собранного вторсырья и его переработки.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методов управления отходами производства и потребления в Казахстане и за рубежом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внедряются программы по раздельному сбору отходов, однако это пока на начальной стадии. Многие города начинают устанавливать контейнеры для разных видов отходов. 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ТБО в основном происходит на свалках. Переработка отходов развивается, но еще недостаточно распространена. Существуют инициативы по созданию перерабатывающих заводов.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кампании по повышению осведомленности населения о необходимости разделения отходов и их переработки.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законы, направленные на улучшение управления ТБО, однако их реализация требует доработки и контроля.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Швеции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отходы рассматриваются в этой стране как важный источник вторичного сырья, энергии и питательных веществ. Планирование переработки и утилизации отходов оценивается как насущная структурная задача по обеспечению нормального функционирования общества и осуществляется на государственном уровне. Успешная реализация планируемых государством мер обеспечена рыночными механизмами и налоговыми рычагами, применяемыми на уровне местных органов самоуправления – коммун (муниципалитетов).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переработки отходов Швеция стала флагманом по части преобразования утиля в полноценное энергетическое сырье. В пригороде столицы работает один из самых модернизированных и крупных заводов. Здесь до 95% ежедневно поступающего мусора трансформируется в необходимые для страны энергию и ресурсы, направляясь на последующий обогрев домов и частично покрывая нужды города в горячем водоснабжении. В управлении отходами участвуют все. При этом сферы ответственности четко разделены. Рядовые шведы отвечают за домашнюю сортировку отходов и их доставку в ближайшие пункты сбора. Жители страны раздельно собирают бумагу, пластик, металл, стекло, батарейки. Для утилизации бытовых отходов используются специальные контейнеры. Муниципалитеты несут ответственность за весь сбор городского мусора — того, который производят не только обычные горожане, но и рестораны, магазины и офисы. Кроме того, город занимается его транспортировкой на перерабатывающие заводы. Каждый муниципалитет имеет детальный план действий по управлению отходами. В нем прописана подробная информация о том, как он намерен сокращать количество отходов и уменьшать опасность, которую они представляют. Подготовка к вторичному использованию отходов также является муниципальной обязанностью. Пропаганда в этом направлении ведется в Швеции многие годы, и если еще в восьмидесятых годах о такой системе сортировки не было и речи, то сегодня десяток мешков для различных видов мусора — обыденность для любой шведской городской квартиры. В последние годы активно внедряются автоматизированные системы сбора ТБО, во многих домах уже есть вторая канализация — подземный мусоропровод. Одновременно повышается и общий культурный уровень, в крупных городах стало значительно чище.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и сжигание превратились в эффективные методы управления отходами, помогая стране резко сократить количество мусора, попадающего на свалки. Эти усилия также помогают снизить зависимость от ископаемых видов топлива.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Нидерландов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Нидерландах раздельный сбор отходов широко распространен. Жители сортируют мусор на органические, пластик, стекло, бумагу и остаточные отходы.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переработки отходов (более 60%). Нидерланды используют современные технологии переработки, включая компостирование и энергетическую утилизацию.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активно применяются инновационные технологии для управления отходами, такие как термическая переработка и системы сбора отходов с использованием мобильных приложений.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Строгие экологические нормы и активная государственная политика по уменьшению объемов отходов. Существует система налогов и сборов, направленных на поощрение переработки.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Германии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Германии начали раздельно собирать мусор еще в конце 1980-х годов, и сейчас в Германии сложилась система глубокой сортировки. Государственные программы Германии направлены на комплексную работу всех отраслей, в том числе и науки в области управления отходами.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приписанной к дому площадке должно быть, как минимум, три контейнера — для пищевых отходов, для пластика, пакетов и упаковок и для бумаги и картона. Стеклянные бутылки и банки — из-под вина, масла или джема — относят в отдельные общественные баки на улице. А тару от напитков можно сдать в специальные приемники — фандоматы, установленные во всех сетевых магазинах. При этом стоимость пластиковой бутылки или банки включена в цену почти каждого напитка, и, сдав емкость, эту переплату можно вернуть.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вывозятся на свалки самостоятельно, либо при помощи грузчиков. Одежду принимают благотворительные организации, а батарейки — магазины, где для этого устанавливают специальные коробки. Для жителей главное правильно расфасовать отходы по контейнерам общего пользования. Штрафы за нарушение этих норм во всех федеральных землях существенно отличаются — за выкинутые в неположенном месте отходы можно заплатить от €30 до €75. Оставленный у бака старый шкаф или холодильник обойдется в €50–2500. При этом если нарушителя не получится найти, то расходы за вывоз такого мусора управляющая компания поделит поровну между всеми квартирами в подъезде.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управления отходами рециклируется свыше 90 % отходов домохозяйств. По данным за 2021 г. из "вторичных" материалов произведено 68 % бумаги, 94 % стекла и 45 % стали. Германия - страна с самым высоким уровнем переработки в мире. Несмотря на то, что существуют различные способы расчета общего показателя вторичной переработки, Германия перерабатывает около 56% всех отходов, которые она производит.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критерии, предъявляемые к мусоровывозящим организациям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Мусоровывозящие организации обязаны: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иметь лицензии на осуществление своей деятельности, выданные государственными органами.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иметь разрешения на спец.технику, используемую для сбора и транспортировки отходов;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случае сборы медицинских отходов, необходимо иметь специально оборудованный транспорт и средства индивидуальной защиты для работников;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обеспечить спец.технику GPS-навигаторами для отслеживания передвижения транспорта, с целью исключения образования несанкционированных свалок.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предоставлять отчеты о количестве собранных и утилизированных отходов.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критерии по определению участников рынка твердых бытовых отходов, осуществляющих сбор и транспортировку твердых бытовых отходов в соответствии с требованиями Экологического Кодекса и правилами управления коммунальными отходами.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РК: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предпринимательства, планирующие или осуществляющие предпринимательскую деятельность по сбору, сортировке и (или) транспортировке отходов, восстановлению и (или) уничтожению неопасных отходов, обязаны подать уведомление о начале или прекращении деятельности в уполномоченный орган в области охраны окружающей среды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разрешениях и уведомлениях".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рынка должны иметь: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талон уведомления о начале предпринимательской деятельности по сбору, сортировке и (или) транспортировке отходов;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действующую спец.технику для сбора и вывоза бытовых отходов, в количестве, необходимом для обеспечение ежедневного вывоза твердых-бытовых отходов;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квалифицированных (стаж работы) водителей спец.техники;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ежемесячной основе предоставлять отчеты о вывозе и размещении твердых бытовых отходах на свалках/полигонах с отметкой работника свалки/полигона.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ЦЕЛИ, ЗАДАЧИ И ЦЕЛЕВЫЕ ПОКАЗАТЕЛИ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Цель и задачи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являются: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коммунальными отходами на территории Бородулихинского района области Абай, обеспечивающей ответственное обращение с отходами производства и потребления, сокращение образования отходов, привлечение их во вторичный хозяйственный оборот, включая: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развитие инфраструктуры экологически ориентированного сбора, хранения, размещения, переработки, утилизации отходов;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достижения доли переработки отходов - 20% от общего оъема собранных отходов;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экологическое просвещение и формирование экологической культуры населения по ответственному обращению с отходами.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необходимо решение следующих основных задач: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организационных и экономических основ комплексного управления коммунальными отходами Бородулихинского района области Абай;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контейнерных площадок и контейнеров в разрезе населенных пунктов района;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тарифов для населения на сбор, транспортировку, сортировку и захоронение твердых бытовых отходов по району;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норм образования и накопления коммунальных отходов;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сбора и транспортировки различных видов отходов, в том числе опасных;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раздельного сбора мусора от организаций объектов инфраструктуры;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систем сортировки и переработки ТБО;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и акций по разъяснению и вовлечению населения в мероприятия по раздельному сбору отходов;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конкурсный отбор региональных операторов по управлению коммунальными отходами в целях: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строительства объектов по работе с твердыми бытовыми отходами;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поддержки инвестиционным проектам в сфере обращения с отходами, заключение договоров (договоров) в целях строительства и (или) реконструкции объектов системы обращения с отходами.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достижения поставленных целей, выполнения задач и мероприятий Программы установлены целевые показатели, которые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. В процессе реализации Программы перечень целевых показателей может дополняться и/или корректироваться.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Целевые показатели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выделяемого финансирования на обеспечение санитарии населенных пунктов с учетом тарифов на сбор, вывоз, размещение, сортировку, захоронение ТБО 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охвата населения услугами по сбору и транспортировке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пунктов приема вторичных ресурсов от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вовлеченного в процесс сортировки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доли переработанных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твердых бытовых отходов, направляемых на захоронение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с сортировочной линией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мусорными контейнерами,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контейнерами для раздельного сбора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мусоровозами в достаточном количестве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свалок в соответствие с санитарными нормами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 несанкционированных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НАПРАВЛЕНИЯ, ПУТИ ДОСТИЖЕНИЯ  ПОСТАВЛЕННЫХ ЦЕЛЕЙ ПРОГРАММЫ И СООТВЕТСТВУЮЩИЕ МЕРЫ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Создание механизма по управлению коммунальными отходами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подход к переработке отходов должен базироваться на долговременном стратегическом планировании, чтобы адаптироваться к будущим изменениям в составе и количестве отходов. 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результатов мероприятий должны непрерывно сопровождать разработку и реализацию этапов Программы управления коммунальными отходами.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систему управления можно сделать следующие выводы и дать рекомендации: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работы по определению норм образования и накопления коммунальных отходов и разработке тарифов для населения на сбор, транспортировку, сортировку и захоронение твердых бытовых отходов по району;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Привести в соответствие имеющиеся контейнерные площадки по району, а также определить место и установить специально оборудованную площадку для контейнеров по сбору отходов с установкой необходимого количества контейнеров и/или бункеров-накопителей для населенных пунктов, где отсуствуют такие площадки;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Оборудовать все площадки контейнерами единого образца и провести их маркировку по видам отходов;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контроль за соблюдением требований по раздельному сбору на специально оборудованных площадках;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целью снижения нагрузок на свалки и уменьшения количества стихийных свалок, поручить назначение ответственного лица за обращение с отсортированными по видам ТБО при помощи отслеживания всей цепочки транспортировки отходов до пункта приема, ТБО в качестве вторичного сырья;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определҰнной периодичностью проводить обучение персонала по правилам сбора отходов. Для персонала, ответственного за вывоз и учҰт отходов, проводить дополнительные тренинги, в которых обучать их правилам ведения документации и работе с подрядными организациями. С новыми сотрудниками при приеме на работу проводить инструктаж по обращению с отходами в Бородулихинском районе области Абай;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контроль за своевременным заключением необходимых договоров со специализированными организациями, т.е. индивидуальными предпринимателями или юридическими лицами, осуществляющими деятельность по сбору, сортировке, транспортировке, восстановлению и/или удалению коммунальных отходов для населенных пунктов Бородулихинском районе области Абай.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Государственному учреждению "Отдел жилищно-коммунального хозяйства, пассажирского транспорта и автомобильных дорог Бородулихинского района области Абай" своевременно осуществлять контроль вывоза отходов подрядными организациями.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Меры по внедрению раздельного сбора отходов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системы раздельного сбора необходимо выполнение следующих мер: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инвентаризации контейнерных площадок и контейнеров в разрезе населенных пунктов Бородулихинского района;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Обеспечения установки контейнеров для раздельного сбора сухой фракции ТБО на всех контейнерных площадках и обеспечения раздельного вывоза вторичного сырья;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системы сбора и восстановления опасных составляющих коммунальных отходов;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специальных мест и определения специализированной компании для транспортировки коммунальных отходов и строительных отходов, образующихся у населения.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Снижение количества образования коммунальных отходов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и представленный ниже План мероприятий по реализации Программы учитывает качественные и количественные показатели, сроки исполнения и предполагаемые расходы. Данное мероприятие дает значительный экологический эффект, поскольку уменьшает объҰмы размещения основных отходов и таким образом снижает техногенную нагрузку на окружающую среду.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Бородулихинском районе области Абай будут исследоваться: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экономическая эффективность и пути вовлечения большего количества отходов в переработку и вторичное использование;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состава вида отходов для оценки пригодности к использованию;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новых технологических решений на рынке технологий переработки, анализ их целесообразности и возможных путей внедрения в производственные процессы.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размещаемых в Бородулихинском районе области Абай, является процесс их утилизации.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Определение субъектов по сбору, транспортировке и захоронению ТБО посредством проведения конкурса (тендера) и установление требований согласно экологическому законодательству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п.4, </w:t>
      </w:r>
      <w:r>
        <w:rPr>
          <w:rFonts w:ascii="Times New Roman"/>
          <w:b w:val="false"/>
          <w:i w:val="false"/>
          <w:color w:val="000000"/>
          <w:sz w:val="28"/>
        </w:rPr>
        <w:t>ст.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 и п.4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централизованная система сбора ТБО организовывается МИО посредством проведения конкурса (тендера) по определению участников рынка ТБО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закупках".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государственных закупках" устанавливает осуществление государственных закупок способом конкурса. Конкурсная документация организатора государственных закупок (МИО) должна содержать, в том числе проект договора о государственных закупках товаров, работ или услуг, который является типовым. В Приложениях к Договору указывается объем, условия оказания услуг/выполнения работ, техническая спецификация.</w:t>
      </w:r>
    </w:p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транспортировкой ТБО должны заниматься специализированные предприятия, деятельность которых в первую очередь должна соответствовать требованиям экологического законодательства РК.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основных требований при выборе МВО - присутствие компании по сбору и вывозу ТБО в реестре МЭПР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МЭПР РК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уведомлениях". МВО которые не соответствуют уведомительному порядку, не будут допущены к конкурсу и не смогут оказывать услуги по сбору и вывозу ТБО. Так как осуществление деятельности по сбору, сортировке и транспортировке неопасных отходов без подачи уведомления в МЭПР РК запрещается.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субъекты предпринимательства оказывают работу по переработке, обезвреживанию, утилизации и уничтожению опасных отходов, то они обязаны получить лицензию на выполнение работ по соответствующему подвиду деятельности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обращение с медицинскими отходами, ртутьсодержащими отходами, опасными отходами электрического и электронного оборудования, то специализированные организации должны иметь Лицензию.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 Долгосрочные контракты позволять субъектам по сбору и вывозу ТБО вкладывать собственные средства в развитие компаний. 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Предоставление доступа к сведениям о регистрации населения для МВО без передачи персональных данных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собираемости тарифа на сбор, транспортировку, сортировку и захоронение ТБО и своевременной оплаты населением планируется усиление взаимодействие МИО со специализированными организациями в отношении доступа к сведениям о регистрации населения.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- МЮ РК), которая является эталонным банком данных и доступ к которой обеспечен всем государственным и местным исполнительным органам (акиматы).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интеграции МИО будет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 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МЕРОПРИЯТИЙ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и выполнения задач разработан План мероприятий по реализации Программы, который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разработке типовой технической и проектной документации, включенные в Программу, должны предусматривать использование наилучших доступных техник, обеспечивающих энергосбережение и повышение энергетической эффективности деятельности в сфере управления коммунальными отходами,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определяются иные мероприятия, и принимаются меры по выявленным проблемным вопросам.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Государственное учреждение "Отдел жилищно-коммунального хозяйства, пассажирского транспорта и автомобильных дорог Бородулихинского района области Абай" выносит решения, нацеленные на: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жилищно-коммунального хозяйства, пассажирского транспорта и автомобильных дорог Бородулихинского района области Абай", как Заказчик Программы осуществляет следующие функции: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задач в сфере управления коммунальными отходами на территории Бородулихинском районе области Абай, координируя действия всех исполнителей Программы;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уполномоченными структурными подразделениями акимата Бородулихинского района области Абай по организационным вопросам реализации Программы;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проверках хода реализации мероприятий Программы;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 Программы на официальном сайте ГУ "Отдел жилищно-коммунального хозяйства, пассажирского транспорта и автомобильных дорог Бородулихинского района области Абай".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Бородулихинского района области Абай (ответственный исполнитель ГУ "Отдел жилищно-коммунального хозяйства, пассажирского транспорта и автомобильных дорог Бородулихинского района области Абай") по согласованию с уполномоченными структурными подразделениями акимата Бородулихинского района области Абай, субъекты по сбору, вывозу, восстановлению и захоронению коммунальных отходов, государственные учреждения, социальные объекты, юридические лица, индивидуальные предприниматели, НПО и прочие заинтересованные стороны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Бородулихинского района на 2025-2029гг.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контейнерных площадок и контейнеров в разрезе населенных пунктов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с сортировочной линией ТБО Бородулих 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Доукомплектование парка контейнеров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 (установка ограждений)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 частные 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ЮЛ и ИП, осуществляющие деятельность в жилых домах или отдельно стоящих зданиях, при пользовании централизованной системой по обязательному заключению договора на транспортировку ТБО, со специализированными организациями, определенными МИО по результатам конкурса (тендера)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информационные письма направлены во все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для обеспечение санитарии всех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сметный расчет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инвестиционных проектов в сфере обращения с отходами в целях предоставления налоговых льгот инвесторам, реализующим приоритетные инвестиционные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заключения инвестиционных обязательств и договоров государственно-частного партнерства в целях строительства и (или) реконструкции объектов системы обращения с отходами.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(в случае определения возможности)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 подрядных организаций, имеющих специальное оборудование (беспилотные летательные аппараты и др.) с целью выявления и ликвидация несанкционированных свалок (стихийных навалов) коммунальных и строительных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земли по завершению ликвидации свалок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сортировки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условий для достижения доли переработки отходов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контейнеров для раздельного сбора сухой фракции ТБО на всех КП и обеспечения раздельного вывоза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и определения мероприятия подрядной организации для обеспечения раздельного сбора, транспортировки и переработки опасных видов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отходов от населения по раздельным видам отходов, включая отдельные площадки для сбора строительных отходов и 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Разъяснительная работа с населением, малым и средним бизнесом по раздельному сбору отходов, организация акций по управлению коммунальными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определению подрядной организации для раздельного сбора пищевых отходов с сельских учреждений социальной сферы (школы, детские сады и пр.), предприятий, малого и среднего бизнеса сферы общественного питания с целью осуществления сбора и переработки пищевых и других органических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и пропаганды безопасного обращения с ними путем распространения информации в социальных сетях, на сайте акимата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информационной работы по обращению с ТБО организациями образования, включающего регулярную работу с учениками, педагогическим составом и техническим персоналом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плана и отчеты о его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опроса в целях оценки уровня информированности населения о необходимости эффективного управления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Бородулихинского района области Абай",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