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a4a3" w14:textId="0f5a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Ерназаровского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декабря 2025 года № 36/11-VIII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18 декабря 2025 года № 35/2-VIII "О бюджете Бескарагайского района на 2026-2028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Ерназаровского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84 141,0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84 141,0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передаваемый из районного бюджета, в бюджет Ерназаровского сельского округа на 2026 год в сумме 50 502,0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автомобильных дорог в городах, поселках, поселках, сельских округах областного 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