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3b05" w14:textId="b6c3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Ерназаровскому сельскому округу Бескарагайского района области Абай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октября 2025 года № 32/21-VIII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Ерназаровскому сельскому округу Бескарагайского района области Абай на 2026-2030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 21-VIII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Ерназаровского сельского округа Бескарагайского района области Абай на 2026-2030 годы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используются результаты геоботанического обследования пастбищ,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развития агропромышленного комплекса и сельских территорий" на основании Типовых правил выпаса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рекомендуемые схемы пастбищеоборотов по форме согласно приложению 5 к настоящему Плану;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с обозначением пастбищ, которые могут быть предоставлены в землепользование пастбищепользователям.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Правилами резервирования земель,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сельскохозяйственных животных определяется согласно таблице 10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отсутствует, так как на территории сельского округа не имеется отгонных пастбищ;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отсутствует, так как Планом не предусматривается перераспределение пастбищ между сельскими населенными пунктами;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Бескарагайского района, Ерназаровского сельского округа тысяч гектаров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сель 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 фикатора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 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с/х назнач.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42,5112562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25,6561538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71,68041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42,5112562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25,6561538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71,68041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 фикатора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 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населен 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 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Ерназар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Коянбай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участка,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БАЙМУХАМЕТОВА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730928400886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ДАУРЕН-1 АЙЧАН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650422301999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ЖУМАДИЛОВ 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770409300706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САПАРБЕКОВ 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500120300106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СЕРКЕ МОЛДАХМАТОВ 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771017302556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УТЕНОВ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600620300412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СЕРКЕ МОЛДАХМАТОВ 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771017302556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САПАРБЕКОВ 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500120300106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БАЙМУХАМЕТОВА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730928400886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ТАС-КУДУК БУТЕНБАЛИН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620930301192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СЕРКЕ МОЛДАХМАТОВ 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771017302556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 АGROGROUP"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171040004286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БАШИРОВ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510326301423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ДАУРЕН-1 АЙЧАН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650422301999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БАЙМУХАМЕТОВА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730928400886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 АGROGROUP"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171040004286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КАБДУЛЛА МУКИНОВ НУРЛАН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740228300569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БАЙМУХАМЕТОВА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730928400886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УТЕНОВ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600620300412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"БАШКУЛЬ"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100340017045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 АGROGROUP"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171040004286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СОСНОВСКОЕ ИСАБАЕВ ТАЛГАТ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690718300322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УТЕНОВ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600620300412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УТЕНОВ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600620300412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"АКЧИ"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200840018052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БАЙМУХАМЕТОВА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730928400886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БАШИРОВ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510326301423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БАЙМУХАМЕТОВА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730928400886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УТЕНОВ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600620300412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САПАРБЕКОВ 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500120300106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"LONG XIN"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140540002226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"ЕРНАЗАР"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170640021116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"ЕРНАЗАР"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170640021116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"ЕРНАЗАР"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170640021116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ЕРГАНАТ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10508550984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ЕРГАНАТ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10508550984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ТАС-КУДУК БУТЕНБАЛИН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620930301192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УТЕНОВ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600620300412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"АКЧИ"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200840018052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900316301926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БАШИРОВ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510326301423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23-240-006-185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ЕРМУХАНБЕТОВ 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620218302605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КАЙДАРОВ 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730905300646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АКАШ НУРГОЖИН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МУХАНГАЛИНА САУЛЕ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650825400591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 САРКЫТОВ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520105302372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ОМАРГАЛИН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600628300042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ТАЯНОВА 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790917403485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ЖАНГРЫК КАЙРХАНОВ 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680830300392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КАЛИАСКАРОВ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771215301653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КАИРХАНОВ МИРХАТ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590101305902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ТАЯНОВА 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790917403485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ТЕМИРБОЛАТ БЕКСОЛТАНОВ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701022300178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ЕРНАТ КЕНЖЕБАЕВ 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670612300075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ТЕМИРБОЛАТ БЕКСОЛТАНОВ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701022300178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 АЙДАРБЕК КАЙРБЕКОВИЧ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781001303102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 НУРБОЛАТ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951215351589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МЫРЗАГУЛ КАМЫСОВ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740627300101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ТАЯНОВА 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790917403485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ТУЛПАР РУСТЕМОВА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621026400317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ТАЯНОВА 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790917403485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ОМАРГАЛИН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600628300042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ТАЯНОВА 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790917403485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ТАЯНОВА 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790917403485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БАЙМУХАМЕТОВА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730928400886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КАЙРХАНОВ МИРХАТ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590101305902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КАЛИАСКАРОВ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771215301653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САРСЕМБАЙ АПТАЕВ КАНАТ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790819450028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ТАЯНОВА 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790917403485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 САРКЫТОВ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520105302372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КАИРХАНОВ МИРХАТ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590101305902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 САРКЫТОВ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520105302372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 АЙДАРБЕК КАЙРБЕКОВИЧ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781001303102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 АЙДАРБЕК КАЙРБЕКОВИЧ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781001303102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ТАЯНОВА 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790917403485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МАЙКЕНОВ ДАРХАН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740730300687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 САРКЫТОВ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520105302372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КАЛИАСКАРОВ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771215301653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ЖУМАДИЛОВ 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770409300706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ЖУМАДИЛОВ 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770409300706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ЖАНГРЫК КАЙРХАНОВ 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680830300392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ЖАНГРЫК КАЙРХАНОВ 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680830300392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ЖАНГРЫК КАЙРХАНОВ 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680830300392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САРСЕМБАЙ АПТАЕВ КАНАТ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790819450028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МАЙКЕНОВ ДАРХАН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740730300687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МАЙКЕНОВ ДАРХАН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740730300687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ТАЯНОВА 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790917403485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МЫРЗАГУЛ КАМЫСОВ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740627300101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МЫРЗАГУЛ КАМЫСОВ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740627300101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МЫРЗАГУЛ КАМЫСОВ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740627300101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МЫРЗАГУЛ КАМЫСОВ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740627300101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ОМАРГАЛИН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600628300042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АТШАПКАН-1 БЕКТУРОВ АЯН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770606300995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ТЕМИРБОЛАТ БЕКСОЛТАНОВ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701022300178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 РУСЛАН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860524302608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ОМАРГАЛИН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600628300042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КИСАМИЕВ КАНАТБЕК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730323303346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"НУГЫМАНОВЫ"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221240021884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БАЙКУЛОВ НУРЖАН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741011300056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"ИСЛАМ ТАЛАП"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240140032083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ЕРМУХАНБЕТОВ 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620218302605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 СЕРИКБАЙ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810208301444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УТЕГЕНОВ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60620300412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23-240-007-109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45877,7</w:t>
            </w:r>
          </w:p>
        </w:tc>
      </w:tr>
    </w:tbl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 фикатора админис тративно-террито 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 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Ерназа-ровский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Ерназар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Коянбай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35,5 тысяч гектаров.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8353 голов (3569 КРС, 4054 МРС, 730 лошадей личного подворья) выпасаются на общественных пастбищах, площадью ___22,0__ тысяч гектаров и на отгонных пастбищах, площадью ___0__ тысяч гектаров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геоботанического обследования пастбищ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(разностей,модификаций) природных кормовых угодий с приуроченностью их к рельефу,почвам. Название прочих угодий и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 сельский округ (совхоз им. 50 лет СССР)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Типчаково-песчано-ковыльно-холоднополынные на темно-каштановых супесчанных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крупно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Типчакоко-холодно-полынные на темно-каштановых супесчанных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Типчаково-разноковыльно-холоднополынные на темно-каштановых супесчанных почвах (ковыль песчанный,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Кияково-злаковые на темно-каштановых супесчанных почвах (тырса, типчак, ковыль песчанный)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супесчанных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лугово-каштановых солонцеватых супесчанных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Типчакоко-холодно-полынные на тнмно-каштановых супесчанных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супесчанных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на темно-каштановых супесчанных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луговых солончаковытых супесчанных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Выпасываются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Чиевые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супесчанных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Типчакоко-волоснецовые на темно-каштановых супесчанных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луговых солончаковатых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Волоснецово-шренкиановополынные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Бескиольницево-лебедовые на солонцах луговых солончаковытых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Типчаково-разноковыльно на темнокаштановых супесчаных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Выпасываются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Разноковыльные на темно-каштановых супесчаных почвах(ковыль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косимых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Типчаково-разноковыльные на темно-каштановых супесчаных почвах (ковыль печсаный,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Выпасываются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Кияково-злаковые на темно-каштановых супесчаных почвах(тырса, типчак,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Австрийскополынные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Типчаково-шренкиановополынных на темно-каштановых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Песчанноковыльно-типчаковые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ячменевые на лугоых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Чиевые на луговокаштановых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Бескидьницево-селитрянополынные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Селитрянополынные на солонцах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пятна солончака без растительности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Злаковые на луговых солончаковатых суглинистых повах(ячмень, волоснец)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Выпасываются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Волоснецово-шренкиановополынные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Заросли тросника в воде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крупно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 и выпасается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Типчаково-разноковыльно-холодно-полынные на темно-каштановых супесчаных почвах(тырса, ковыль песчаны)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Разноковыльные на темно-каштановых супесчаных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Песчанополынно-хлоднополынные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 и выпасается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Типчаково-разноковыльные на темно-каштановых супесчаных почвах(тырса, ковыль песчаны)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Разноковыльные на темно-каштановых супесчаных почвах(ковыль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Залежь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Лебедоые на солончаках луговых(лебеда борордавчатая)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Волоснецово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пятна солончака без растительности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крупно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солонцеватых супесчанных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луговых(лебеда борордавчатая)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Пятна солончака без растительности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Волоснецово-шренкиановополынные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Пятна солончака без растительности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Типчаково-разноковыльные на темно-каштановых супесчаных почвах (ковыль печсаный,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Волоснецово-типчаковые на луговокаштановых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Кияково-злаковые на темно-каштановых супесчанных почвах (тырса, типчак, ковыль песчанный)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Разноковыльные на темно-каштановых супесчаных почвах(ковыль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Залежь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Песчаноковыльные на темнокаштановых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крупно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Типчаково-разноковыльно-холоднополынные на темно-каштановых супесчаных почвах(ковыль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косимых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Песчаноковыьно-типчаковые с таволгой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выкашивается, 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Урочтще Таволжан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 и 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Австрийскополынные на темнокаштановых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супесчаных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Выпасываются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Залежь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Выпасываются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супесчаных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крупно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Песчаноковыльно-осочково-разнотравные на темно-каштановых супесчаных почвах(подмаренник, чабрец, василек, козлобородник, тысячелистник Гербера)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крупно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Типчаково-волоснецовые на темнокаштановых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Волоснецово-шренкиановополынные на лугово-каштановых солонцеватых супесчаных почвах по понижениям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1.Злаковые на луговых солончаковатых суглинистых почвах(волосенец, ячмень)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Тровостой выкашивается и выпасаются оцы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Волоснецово-шренкиановополынные на лугово-каштановых солдонцеватых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сенокосов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Кяковые с подсевом житняка на темноаштановых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Залежь на темнокаштановых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Песчаноковыльно-осочковые с таволгой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крупно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Кукоскат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крупно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Типчаково-разноковыльные на темно-каштановых супесчаных почвах(тырса, ковыль песчаны)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Тросниково-солодковые на лугово-болотных солончаковатых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сенокосов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луговых солончаковатых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сенокосов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 (урочище Кукоскат)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Бескильницево-волоснецовые на солонцах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Злаковые на луговых солончаковатых супесчаных почвах(волоснец, ячмень, тросник)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Кияково-злаковые на темно-каштановых супесчаных почвах(типчак,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Бескильницево-волоснецовые на солонцах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Выпасаеся крупный рогатый скот вор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Чиевые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(согра)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Чаевые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Ячменевые на луговых солончаковатых супесченых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выкашевается и ыпасается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Волоснецово-шренкиановополынные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Чиевые на лугово-каштановых супесчаных повах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Слабобугристая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Кияково-холодно-полынные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Разноковыльно-типчаковые на темно-каштановых супесчаных почвах(тырса, ковыль песчанный)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Осоково-разнотравные на лугово-болотных суглинистых почвах(герань лкговая, подорожник болшой, василистник, кровохлебка)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летом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Тросниково-злаковые на лугово-болотных солончаковатых почвах (ячмень, вейник, лисохваст)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ячменевые на луговых солончаковатых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(урочище Кукоскат)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Ячменевые на луговых солончаковатых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Волоснецово-шренкиановополынные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сенокосов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Песчаноковыльно-холоднополынные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Кияково-злаковые на темно-каштановых супесчаных почвах(типчак,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Лебедовые на солончаках луговых( 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с таволгой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с таволгой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Бескильницево-селитрянополынные на солонцах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Бескильницево-подорожниковые на солонцах луговых солончаковытых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Кияково-холодно-полынные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Волоснецово-шренкиановополынные на лугоо-каштановых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Подорожниковые на солончаках луговых(подорожник солончаковатый)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Ажрековые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луговых(лебедабородавчатая)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Лебедовые на солончаках луговых(лебеда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Подорожниковые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Селитрополынные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Типчаково-холодно-полнно-бургуновые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Волоснецово-шренкиановополынные на лугоо-каштановых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Бугристые пески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Кияково-холодно-полынные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с таволгой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Типчаково-холодно-полынно-бургуновые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Кияково-холодно-полынно-бургуновые на песчаны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Кияково-холоднополынные с бургуном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Подорожниковые на солончаках луговых (подорожник солончаковый)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Ажрековые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Волоснецово-шренкиановополынные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луговых(лебеда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Осочково-бургуновые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Волоснецово-шренкиановополынные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Бугристые пески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Разбитые пески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Злаковые а луговых солончаковатых суглинистых почвах(волоснец, ячмень)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луговых(лебеда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Чиевые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Шренкиановополынные на солонцах степных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Подорожниковые на солончаках луговых (подорожник солончаковатый)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Бугристые пески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Чиевые на лугово-каштановых солонцеватых спесчаных посвах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Бугристые пески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Кияково-холодно-полынные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Чиевае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Лебедовые на солончаках луговых(лебеда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Ажрековые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Ажрековые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Чиевые на лугово-каштановых солоныеватых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Чиевые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Чиевые на лугово-каштановых солонцеватых спесчаных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Волоснецово-типчаковые на лугово-каштановых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Бескильнецево-селитрянополынные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Типчаково-разноковыльно-холоднополынные на темно-каштановых супесчаных почках(ковыль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Осочково-холодно-полынные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Бугристые пески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Кияково-холодно-полынные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Осочково-холодно-полынные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 с бугристыми песками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Кияково-чернополынные еа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Осочково-холодно-полынные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Бескильницево-лебедовые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Типчаково-волоснецово-холодноолынные на темно-каштановых супесчаых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лугово-каштановых слонцеватых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Типчаково-волоснецово-холоднополынные на темно-каштановых супесчаных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Типчаково-вололснецово-холоднополынные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Осочково-холодно-полынные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луговых солончаковатые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Бескильницево-лебедовые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шренкиановополынные на солонцах степных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Типчаково-волоснецово-холоднополынные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 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2,1 1,0 1,6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Песчаноковыльно-типчаковые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Кияково-типчаковые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Разноковыльные на темно-каштановых супесчаных почвах(ковыль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Волоснецово-типчаковые на лугово-каштановых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крупно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Мойылды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луговых(лебеда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с бургуном на темно-каштагновых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Песчаноковыльно-типчаковые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Типчаково-разноковыльно-холоднополынные на темно-каштановых супесчаных супесчаных почвах(ковыль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Песчаноковыльно-типчаковые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Типчаково-кияково-холоднополынные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3,5 4,0 4,0 4,1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Чиево-типчаковые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Сарсазановые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Лебедовые на солончаках луговых( 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Пятна солончака без растительности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соончак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Сормоилды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Сарсазановые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4,7 5,6 4,1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Лебедовые на солончаках (лебеда бородчатая)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Бескильницево-лебедовые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раынине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Бескильницево-подорожниковые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крупно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с бургуном на темно-каштагновых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2.Шренкиановополынные на солонцах степных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Сормоилды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Комфоросмовые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 используемые пастбища для овец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Бескильницево-подорожниковые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( 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Сормоилды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Камфоросмовые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Малоиспользуемые пастбища для овец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Бескильницево-подорожниковые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луговых( 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Моилды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Сармоилды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Лебедоовые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Бескильницево-подорожниковые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Типчаково-кияково-холоднополынные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Волоснецово-типчаковые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Чиевые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Сормоилды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Бескильницево-селитряно-полынные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Кияково-злаково-холоднополынные на темно-каштановых супесчаных почвах (тырса, типчак)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косимых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Сормоилды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Сарказановые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солонцах луговых солончаковатых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с бургуном на лугово-каштановых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с бургуном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Выпрасаются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4,0 2,3 5,0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Сарсазановые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Тровостой выкашивается и выпасаются оцы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6,0 4,0 4,8 4,0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Типчаково-холодно-полынные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Чево-типчаковые на лугово-каштановых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Сарсазановые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Сарсазановые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лугово-каштановых солоневатых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Чиевые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Сарсазановые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лошади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Чиевые на лугово-каштановых солоневатых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Сарсазановые на солончаках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лошади и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Волоснецово-шренкиановополынные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Бескильницево-сеоитрянополынные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Чиевые на угово-каштановых солонцеватых супечаных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лошади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выкеашивается и 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с бургуном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Разноковыльно-холоднополынные на темно-каштановых супесчаных почвах 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 и 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Вейниковые на темно-каштановых супесчановых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косимых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Моилды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Ячменевые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( 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летом овцы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Песчаноковыльно-типчаковые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Волнисто-бугристая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Выпасатся овцы 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Песчаноковыльно-типчаковые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Типчаково-холоднополынные на темно-каштагновых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не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 селиряполынные на солонцах луговых солончаках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Волоснецово-селитряполынные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Лебедовые на солончаках луговых( 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косят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Песчаноковыльно-осочковые с таволгой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Бескильницево-подорожниковые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Песчаноковыльные с таволгой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 и выпасыются овцы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Подорожниковые на солонцах луговых по понижениям (подорожник солончаковый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Подорожниковые на солонцах луговых солончаковатых (подорожник солончаковатый)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Песчаноковыльные с разнотравьем и таволгой на темно-каштановых супесчаных почвах (василек, смолевка, подмаренник)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Песчаноковыльно-холоднополынно-разнотравные на темно-каштановых супесчаных почвах (василек, тысячелистник, смолевка, качим)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Песчаноковыльные с таволгой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Песчаноковыльно-олоднополынно-разнотравные на темно-каштановых супесчаных почвах (василек, тысячелистник)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всеной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с бургуном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Лебедовые на солончаках луговых(лебеда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Песаноковыльно-осочково-разнолтравные с таволгой на темно-каштановых супесчаных почвах( василек, смолевка, подмаренник)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Типчаково-змеевковые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Бескильницево-подорожниковые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солончаковатых супесчных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Песчаноковыльно-осочково-разнотравные с таволгой на темно-каштановых супесчаных почвах( василек, подмареник, козлобородник, тысячеличтник)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рвцы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Типчаково-змеевковые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Типчаково-холоднополынные на темно-каштагновых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Бескильницево-селитряноподынные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Лебедовые на солонцах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Кияково-холоднополынные на темнокаштановых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Типчаково-холоднополынно-бургуновые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лугово-каштановых солонцеватых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Лебедовые на солончаках луговых(лебеда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Соровый солончак без растительности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Лебедовые на солончаках луговых(лебеда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Типчаково-холоднополынные на темно-каштагновых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Осочково-холоднополынные с таволгой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Волоснецово-селитрянополынные на лугово-каштановых солонцеватых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Лбедовые на солончаках луговых (лебеда бородавчатая)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Бескильницево-селитрянополынные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Соровый солончак без растительности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Осочково-холоднополынные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Кияково-холоднополынные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Осочково-холоднополынно-бургуновые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Кияково-холоднополынные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Осочково-холоднополынно-бургуновые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Разбитые пески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Волоснецовые на лугово-каштановых солонцеватых супесчаных почвах по понижениям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Разбитые пески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на равнине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Волоснецовые на лугово-каштановых супесчаных солонцеватых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Осочково-холоднополынно-бургуновые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Кияковые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Типчаково-холоднополынно-бургуновые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Разбитые пески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Осочково-холоднополынно-бургуновые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Заросли таволги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Типчаково-холоднополынные на темнокаштановых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Осочково-бургуновые с таволгой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Кияково-холоднополынные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4.Заросли таволгой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Кияово-холодополынные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Осочково-холоднополынные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Холоднополынные с тырсой на темно-каштановых супесчных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Маршалловополынные с тырсой на итемно-каштановых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Осочково-холоднополынные на темно-каштановых почвах супесчаных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Кияково-холоднополынные на темно-каштановых почвах супесчаных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Холоднополынные с эстрагоном на темно каштановых спесчаных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скот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супесчаных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2/VI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во все сезоны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Скотобой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Сормоилды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Бескильниуево-лебедовые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Выпадают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Моилды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Бескильницево-лебедовые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Волоснецово-солодковые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Бескильницево-подорожниковые на солонцах луговых солончаковатых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Типчакововые гна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Тырсово-типчаковые на ткмено-каштановых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Тырсово-типчаково-австрийскополынные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Тырсово-типчаково-австрийскополынные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осенью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на темно-каштановых песаных почках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Разноковыльно-типчаково-холоднополынные на темно-каштановых песчаных почвах 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выкашивается, 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Песчаноковыльно-типчаковые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Тырсово-типчаковые с таволгой на темно-каштановых супесчаных почвах 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Разноковыльно-типчаковые на темно-каштановых супесчаных почвах(тырса, ковыль песчанный)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пастбишща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Типчаково-холоднополыные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Песчаноковыльно-типчаковые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Осочково-холоднополынные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супесчаных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Разноковыльно-типчаковые темно-каштановых супесчаных почвах 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Скотобой на песках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скотобоя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Кияково-холоднополынные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Маршалловополынные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Маршалловополынные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Кияково-холоднополынные на темно-каштановых песчаных повах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крупно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Всегшо: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Разноковыльно-холоднополнные на темно-каштановых песчаных почвах(тырса, ковыль песчанный)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Типчаково-разноковыльные с таволгой на темно-каштановых песчаных почвах 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Полынные на темно-каштановых песчаных почвах (полыни холодная, Маршалла)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Выпасается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Разноковыльно-холоднополынные на темно-каштановых песчаных почвах 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Кияковые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частично выкашивается, скот не ввыпасается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Маршалловополынные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Типчаково-хлоднополынные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Разноковыльно-холоднополынные на темно-каштановых песчаных почвах 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частично выкашивается, скот не ввыпасается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Кияково-холоднополынные на темно-каштановых песчаны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Астрийскополынные на темно-каштановых 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Типчаковые на темно-каштановых супесчаных почвах0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Разноковыльно-типчаковые на темно-каштановых супесчаных почвах(тырса, ковыль песчанный)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Кияково-типчаковые на темно-каштановых супесчаных почвах 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супесчаных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Разноковыльно-типчаковфые на темно-каштановых супесчаных почвах 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косимых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Разноковыльные на темно-каштановых супесчаных почвах (тыса,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Австрийскополынные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супесчаных почвах 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Австрийскополынные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супесчаных почвах 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Разноковыльно-типчаковые на темно-каштановых супесчаных почвах( 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Разноковыльные на темно-каштановых супесчаных почвах (тыса,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Австрийскополынные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Выпасываются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Разноковыльные на темно-каштановых супесчаных повах(тырса,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Австрийскополынные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супесчаных почвах(ковыль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Австрийскополынные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косимых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на темно-каштановых супесчаных почвах(ковыль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Австрийскополынные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Травостой выкашивается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Разноковыльно-типчаковые на темно-каштановых супесчаных почвах( 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Типчаковые-холоднополынные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Разноковыльно-холоднополынные на темно-каштановых супесчаных почвах 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Кияковые на темно-кашьановых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Разноковыльно-холоднополынные на темно-каштановых супесчаных почвах(тырса,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супесчаных почва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Кияково-холоднополынные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Разноковыльные гна темно-каштановых супесчаных почвах( 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Разноковыльно-типчаковые на темно-каштановых супесчаных почвах(ковыль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Типчаковые с холодной полынью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Разноковыльно-типчаковые на темно-каштановых супесчаных почвах( 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7/VIII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Разоковыльно-типчаковые на темно-каштановых супесчаных почвах (ковыль песчаный, тырса)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супесчаных почва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Разноковыльно-холоднополынные на темно-каштановых супесчаных почвах( тырса, ковыль песчаный)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Типчаково-волоснецовые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супесчаных почва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Моилды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Ячменевые с солодкой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Волоснецовые на луговых солончаковатых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Бескильницево-селитряновополынные на солонцах луговых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Кияково-типчаковые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Выпасаются овцы весной и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Типчаково-холоднополынные на темно-каштановых супесчаных почва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Холоднополынные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Выпасатся овцы и крупный рогатый скот летом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Кияковые на темно-каштановых супесчаных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геоботанического обследования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центнеровна гектар сухой массы (числитель ), центнеровна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 с по контуру: центнеровна гектар сухой массы (числитель), центнеровна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техни ческое состояние, наличие лекарс 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 дации по исполь зованию, вид скота. Рекомен 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 сельский округ (совхоз им. 50 лет СССР)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выдов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Весенне-летнен-осенние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летне-осенние длч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закустарены таволгой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и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и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закустарены таволгой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 и сенокосы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и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Слабл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закустарены таволгой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осение пастбища для овец, лошадей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закустарегны таволгой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овец, лошадей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овец, лошадей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лошадей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Весенне-летне-осенние пастбища для всех видов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закустарены таволгой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закустарены таволгой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Весение пастбища для овец, лошадей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закустарены таволгой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длоя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длоя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длоя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длоя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закустарены таволгой, средне засорены бургуном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длоя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длоя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длоя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длоя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закустарены таволгой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закустарены таволгой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закустарены таволгой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косимые 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закочкарены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Колодцы-115шт.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Скважин-4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Ерназаровском сельском округе сервитуты для прогона сельскохозяйственных животных и скотопрогонные трассы отсутствуют.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 фикатору админис тративно - террито 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 дель 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 кационный номер/ индивиду - альный идентифи кационн ы й номер владельц 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Ерназа-ровский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800323300757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Cагадиев Аскар Касенович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641112302229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Абатаев Назар Чекенович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680615302694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Абаханов Асхат Сатбекович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630501301022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Айтказы Буркутбаевич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851015300912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Абрамчик Тимофей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710317403042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Абуева Кунсулу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730901302918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Абылгазинов Серик Сексенбаевич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611019301339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Абылкасимов Каппас Байдаулетович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860524302608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 Руслан Ерганатович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941207350387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Адимов Ардак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601129300298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Адимов Евгений Симбаевич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680120303314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Адимов Жумабай 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670202303378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Адылканов Кумарбек Кумарханович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761107301476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Адылканов Мурат Кумарканович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711110400451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Адылканова Жанат Жаксыбековна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570322302490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Азимжанов Толемис Масалимович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841110302517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Айгозин Рифхат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661216302377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Мурат Кабдуллаевич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611219300152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Айдынбетов Камария Агзамович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560925301325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Айтенов Серик Кайроллинович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640301303707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Айтимбетов Магауя Акзамович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690803302618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Айтимбетов Махий Агзамович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611219900152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Айтимбетов Хамарья Агзамович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870312401239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Айткалиева Мадина Нуртаевна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650422301999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Айчан Сансызбай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500601400107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Акетова Нина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860406401063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Акумбаева Альфия Ринатовна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630909300706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Анхаев Жумадия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781122300601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Аптаев Канат Сарсембаевич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950808351877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 Абай Дауренұлы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781015303505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Атакаев Гальягзам Минсагитович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630323301500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Кажимурат Жумажанович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620603301194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Каксымбек Жуматаевич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791031300183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Айтбек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600830300098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Ержегит Калибекович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820526302017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Медет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680411301845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Марат Ротулович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430131400098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Кантай Жуматаевна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800318302756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Ахынов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791007302159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Ерлан Кызырбекович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420217300106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Кызырбек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770926302901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Нурлан Кызырбаевич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500715401234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Айтжамал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741215400844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Жанат Кызырбековна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581108300178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Байбуланов Музамель Мухаметкалиевич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670122401716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Байгусенова Гульнур Жумадиловна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890723300410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Байдельдинов Максат Темирбулатович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900207450185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Байдельдинова Диана Базарбаевна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580902302099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Мухаметалим Аспаньярович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741011300056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Байкулов Нуржан Маданиятович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720617300986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 Болаткан Уралбекович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730928400886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Баймухаметова Жанар Крокпаевна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650425403036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Байц Ольга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630102304840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400615400955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Бастамий Пана Агзамовна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790904300790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Бастамий Талгат Тлеугазович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770109302711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Ринат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781124303220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Куаныш 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730207302806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Даурен Арыстанбекович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781001303102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 Айдарбек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781001303102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 Айдарбек Кайрбекович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510326301423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 Кайрбек Сейдахметович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761118403280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Баширова Алмагуль Каирбековна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730430402518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Баширова Майгуль Темирболатовна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810424300847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Мурат Бекешевич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701022300178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Бексолтанов Бауржан Темирболатович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681130300047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Бексолтанов Жанболат Темирболатович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670217300484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Бексолтанов Мухит Темирболатович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680501304264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Бекшентаев Каныбек Аманбекович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651114301273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Беленко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600605302388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670111350018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 Берик Калимович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671031300189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Бопаев Кудакелды Жаскайратович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620225302445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610211300609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Босенко Анатолий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631118302379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Бугумбаев Булат Тлеулеевич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700104400870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Бугумбаева Бакыт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770820403187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Бугумбаева Надежда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620905300693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Булумбаев Аскар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520529301230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601031401021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Любовь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830715302742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Веремчук Николай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770619302724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Вячеслав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010426551461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 Раиль Ришатович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811227401586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Гильманова Динара Джабраиловна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581003400699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Головизина Надежда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660228403017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Голяндина Галина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650716302122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880929301348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600129302409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Анатолий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580626301764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650101317028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 Шамиль Рашитович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721026302437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Демин Юрий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401012400345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Валентина Егоровна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821222301613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Евгений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700324400351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Дерр Татьяна Семеновна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630527300066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Джанаяпов Кинаят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870602302712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Диханбеков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841105301214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Диханбеков Азамат Газизович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780123303708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диханбеков Ахат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810903402427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Диханбекова Айгуль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960215351210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Дображанский Виталий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760203403349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Доброжанская Людмила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790424402060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Докторович Елена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720424403155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Емелина Валентина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620218302605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Ермуханбетов Нурымжан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580830300041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 Серикбол Кусманович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910421351416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Жакивбеков Тлек Толеуханович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620201301515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Жакиев Акылбек Зуппарович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740205350837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Жараспаев Вячеслав Исаинович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450910300298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Жармухаметов Куанышкан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820325301541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Жолдыбеков Арман Оразханович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700619300725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Жуанышев Акылбек Омарбекович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681220302283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Алтай Пшенбаевич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630515300139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Ерлик Пшенбаевич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581029300951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Кабдилмуталяп Тимофеевич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770807300700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Кайрат Пишимбаевич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680217302442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Кайрат Тимофеевич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691208300045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Нуртай Тимофеевич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390727300110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Пшенбай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610628402311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Жумагазина Камарбану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720322302552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Жумагазинов Асхат Махмутович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660210300177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Жумагазинов Нурлан Махмутович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691022300420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770409300706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Асет Назымбекович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540728301444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Жайляубай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810408302826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Таскын Бесенгазынович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861204301731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 Максат Маматович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860814300437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Зомерфельд Артур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690726401529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Сайран Мусаевна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831004350300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Амиржан Жуматаевич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680826400770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Алия Балтабековна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610403400807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Дамеш Балтовна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940917450698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Диана Жумагельдыевна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750706402879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Динара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751126403183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011007650751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Мадина Мурзабековна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730605301227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Избастин Дауренбек Калиаскарович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660917301961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710205302544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 Павел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720314302886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Бауржан Айткалиевич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791127403007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Жулдыз Серикбаевна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690718300322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Талгат Муташевич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770207402760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Гульнара Жумажановна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640530302368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Казив Александр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571104301955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Анатолий Стапанович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621028402621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Алтынай Жианшиновна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650521401190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Жанат Базарбаевна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831017302440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Кайрханов Казез Кейзатович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841028302670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Кайрханов Мират Кейзатович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920429351445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Кайрханов Мирхат Ринатович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680830300392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Кайрханов Ринат Касметович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931005450899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Кайрханова Гулимжан Аскаровна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771210301606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Калбаев Сейткамал Тасмуратович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590710303491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 Мырзахмет Калымович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810208301444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 Серикбай Альбекович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641105400210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Кульсара Калымовна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771215301653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Калиаскаров Жанболат Калиаскарулы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490830400623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Лидия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680429301506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Калимуратов Женисбек Сайдахметович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740627300101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Камысов Кажимурат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700123400041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Капанова Алтын Каппасовна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520112300097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 Жумагельды Карманович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700601400377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Карманова Алтын Кувандыковна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560705300058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Касаймов Ертай Бейсенович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571010401336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Айман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621118300073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Марат Ризаханович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490104301043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Урумбек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810701403090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Ардак Елемановна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670612300075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Ертостек Бакатаевич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640507301720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Серикбай Бакатаевич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850217351289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Киричек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380108300867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Киричек Анатолий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780526350413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Киричек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570623402097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Киричек Тамара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730323303346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Кисамиев Канатбек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510909300127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Борис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780906401645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Климова Людмила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540206400286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Климова Татьяна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610212403338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Елена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621023302340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Николай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740721300707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Конюшев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590114400304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Надежда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000712650797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Крижик Александра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881005301476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Крижик Денис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661119301867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Кругленко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921219350616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Куленов Павел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661121302688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Кунтуров Кайрат 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871205302806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Кунтуров Мухит Кайратулы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811130402458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Кунтурова АлҰна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640913302101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Ильнур Илиязович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780210301259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Ислам Ильязович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690906400483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Курбанова Бакытгуль Жакановна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680403300813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Курмангалин Бакибай Темирбаевич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560125300560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Ерсаин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531217400653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Жумабике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551104401135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Кусекенова Тамара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561209401485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Кусманова Баглан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600416300087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Кухарь Николай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790105304135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580418302533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Серик Еркетаевич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530520300552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Нуржан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920717450974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Айнагуль Тлеугазыевна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740730300687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Майкенов Дархан Нурымжанович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830919402488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Маймакова Светлана Вячеславна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610127301343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 Кусаин Даниярович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680701302641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Макиев Сеитбатал Даниярович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741229401928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Малыгина Мария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920428351471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Мамадилов Ерлан Багидоллаевич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741019301662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Марасулов Ермек Исмарович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701117302240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Марасулов Оралбек Ильясович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740405402830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Марасулова Ольга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430715301262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Марзатаев джакан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590501405389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Марзатаева Балтан Ахметовна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840831303126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Мастекбаев Ерлан Есимбекович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790413401290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Мергенбаева Марал Бахтыбековна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720822300702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Валерий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780914403358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Могильная Людмила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790824499058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Могильная Нина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990616350832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Могильный Андрей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880730300784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Могильный Иван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771017302556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Нурлан Газизович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650819400945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Шолпан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860321303157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Мукантаев Аскарбек Адильбекович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700406300529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Ерболат Нугытаевич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010508550984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Ерғанат Хабидуллаұлы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740228300569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Нурлан Ризаевич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580101309795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 Хабидулла Кабдулович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731125400685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Мукинова Жаннат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670512402430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Бакыт 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680727402530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Шолпан 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610923300590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Нагманов Ертай Балтабаевич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811201302457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Начевка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670327400716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Начевка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581102400598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Нисенбаева Зауреш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590624400228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Нугманова жумагыз Сахашовна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670312303178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Тахир Мустафович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560624402177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Балкия Кабдулловна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640418301519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Нургалинов Есенгалий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700720400631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Нургалинова Гульнази Кумаровна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701210302433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 Нурлан Сапарбекович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 Серикбол Акашевич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600217301182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Нурканов Анатолий Темирболатович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731126302819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Нурканов Ержан Генадьевич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920706350571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Ернат Миржанович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640905400178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Гулсум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380711300332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Нурымханов Касен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761208302572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600628300042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Омаргалин Бейсенбай Турсынханович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560713300408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Александр Жумаголович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790601303094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Ардак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900316301926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Ернат Жумажанович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691208300615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Жумажан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730813401442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Омербекова Динара Жетписовна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791223403207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Омерханова Гульнара Бисембаевна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930811351433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Ринат Муратканович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820214451055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Оралова Дина Тастемировна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710923300056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Ермек Исенбаевич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481018401658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Павлицкая Галина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660708300302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Полтанович Игорь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641107303309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Жуматай Мусаевич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921116451303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Сания Вахитовна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651109302412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Ерлан Жаканович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580519300457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Калимурат Курмантимирович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860720403281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Редькина Юлия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440202400372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Рестемирова Айтчан Шахмановна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680317302456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570801300775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Сабиев Тастамэр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550515301295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Жумагазы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680826301435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Кайрат Касенович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430110300374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Касен Калиахметович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590312302668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Уралкан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480322400352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Сагадиева Камал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830307302137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Дулат Асетович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640904301907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Саманов Бакытхан Мухамедкызырович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460701402404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Назипа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710813301145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Сапарханов Бауржан Сайфулович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660627300461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Сапарханов Кайрат Сайфуллович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630122302586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Сапарханов Марат Сайфулович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650924300791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Сарбаев Жумагельды Бесембаевич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520105302372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Саркытов Кадыр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791010300733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Мурат Сайфулович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860323402255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Галина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770525400466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Сатемирова Алия Бакпеновна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651209301854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 Жумабек Алпысбекович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550825045238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Сеитказин Жумагельды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880603300357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Сейлгазин Руслан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640201304286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Василий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950109350839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Дамир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840829302632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Даулет Копеевич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580301304761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Копей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890613300849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Марлен Копеевич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860105400382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Сейтин Татьяна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860415450275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Сейтказина Динара Ерганатовна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730131300034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Еркебай Тасымханович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660207300061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Амангельды Тасымханович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170640021116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""ЕРНАЗАР""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820222302074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Сибагатуллин Фарит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540811400334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Сигатбаева Аитжамал Кажекеновна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720828302622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730624400665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561026402387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Субыханова Валентина Маркановна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730627400473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Суиндыкова Светлана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621215403725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Табельдинова Перизат Шарифоллаевна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650121300052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Тайтенов Аскар Молдабаевич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830728302889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Марат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770623300204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Мурат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681227400450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Татаркина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611010303702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Татимбетов Нурлыбек Балтабекович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690823300402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Татимбетов Тлеулы Болтабекович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770913300359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Таянов Адилбек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790917403485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Таянова Шынаргуль Темировна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630227302874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Темербаев Багдат Лованович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660418302114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Темербаев Кусаин Лованович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700528400350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Темербаева Ажар Балгабаевна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780716300688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Темиралин Ермурат Болатханович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870209302944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Темиралин Канат Кайыргельдинович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540218300126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Темиралин Копей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750730301230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Темиралин Турлыбек Копеевич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620621301896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Султан Айткенович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680113301815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Джабраил Джабраилович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870419300632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Тендыс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580818300066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Тендыс Сергей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800919302981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Тоганбеков Серик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621224301325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Токжигитов Конысбай Калтаевич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671218350647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Токсабаев Ерзат Турсунмуратович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500518400621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Токсабаева Даметкен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800618300116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Максат Мырзаханович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510321400662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Тутенова Нина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600620300412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Танирберген Кадырболатович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570620302232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Утляков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620220302735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Утляков Петр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580301404094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Утлякова Лидия Теодоровна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640223400715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Фостий Галина Гербертовна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600130300309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591102300187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Женис Шамранович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550318300032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Халиоллин Бекпер Токтагулович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521009301128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Хаменов Бисембай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560310302848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Хаменов Жаксылык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600118400589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Хаменова Алтын Рамазановна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791005301010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Хамидуллин Руфат Гавдрашитович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570128402442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Хасенева Жибек Вайткановна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681008301996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Давлет Ваитханович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610810302999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Дайр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770426302864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Назар Вайтканович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570825402749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Чалдыбаева шакар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730324402086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Черубаева Шолпан Жумагалиевна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910429351443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Чукарев Валентин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510724301279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Чукарев Валерий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880822302473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Чукарев Данил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570603300411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Шагаев Генадий Алексеевисч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660819300495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 Серик Тукпаевич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641110300925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Шакаров Бекмурат Бектурсынович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661028400305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Шакиева Карлыгаш Кошербаевна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610704300699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Шамарханов Назымбек Маулетханович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730201300827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900401351677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Андрей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710302302482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Шахманов Муратбек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460527400026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Шахманова Валентина Касымовна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521108400649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Шведкова Галина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010124650666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Шведкова Ирина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530130400231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Штепа Любовь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790404302530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Щербатов Аманжол Есенгельдинович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770228301770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Щербатов Бауыржан Есенгельдинович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540815402560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Щербатова Гульшат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791121403242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Щербатова Оксана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630629400265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Щербинина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790218403188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Яблокова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760515300205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Владимир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 фикатору админис тративно-террито 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посел ка, села, сель 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 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 сельский округ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Ерназар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с.Коянбай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 фикатору админис тративно-террито 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