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c3b05" w14:textId="b6c3b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Ерназаровскому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32/21-VIII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Ерназаровскому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32/ 21-VIII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Ерназаровского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Ерназаровского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 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42,5112562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25,6561538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71,68041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42,5112562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25,6561538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71,68041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 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Морозовский лесхоз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Коянбай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ДАУРЕН-1 АЙЧАН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650422301999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ЖУМАДИЛОВ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770409300706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 САПАРБЕКОВ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500120300106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СЕРКЕ МОЛДАХМАТОВ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771017302556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СЕРКЕ МОЛДАХМАТОВ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771017302556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 САПАРБЕКОВ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500120300106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ТАС-КУДУК БУТЕНБАЛИН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620930301192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СЕРКЕ МОЛДАХМАТОВ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771017302556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 БАШИРОВ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510326301423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ДАУРЕН-1 АЙЧАН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650422301999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КАБДУЛЛА МУКИНОВ НУРЛАН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740228300569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"БАШКУЛЬ"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100340017045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СОСНОВСКОЕ ИСАБАЕВ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690718300322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"АКЧИ"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200840018052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 БАШИРОВ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510326301423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 САПАРБЕКОВ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500120300106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"LONG XIN"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140540002226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"ЕРНАЗАР"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170640021116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"ЕРНАЗАР"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170640021116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"ЕРНАЗАР"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170640021116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ЕРГАНАТ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10508550984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ЕРГАНАТ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10508550984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ТАС-КУДУК БУТЕНБАЛИН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620930301192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"АКЧИ"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200840018052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900316301926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 БАШИРОВ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510326301423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23-240-006-185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АСЕЛЬ ЕРМУХАНБЕТОВ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620218302605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 КАЙДАРОВ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730905300646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АКАШ НУРГОЖИН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МУХАНГАЛИНА САУЛЕ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650825400591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 САРКЫТОВ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СЕРИКБОЛ ОМАРГАЛИН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600628300042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ЖАНГРЫК КАЙРХАНОВ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680830300392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 КАЛИАСКАРОВ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771215301653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КАИРХАНОВ МИРХАТ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590101305902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ТЕМИРБОЛАТ БЕКСОЛТАНОВ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701022300178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ЕРНАТ КЕНЖЕБАЕВ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670612300075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ТЕМИРБОЛАТ БЕКСОЛТАНОВ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701022300178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АЙДАРБЕК КАЙРБЕКОВИЧ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781001303102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НУРБОЛАТ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951215351589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 КАМЫСОВ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ТУЛПАР РУСТЕМОВА 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621026400317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СЕРИКБОЛ ОМАРГАЛИН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600628300042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 БАЙМУХАМЕТОВА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 МИРХАТ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590101305902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 КАЛИАСКАРОВ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771215301653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САРСЕМБАЙ АПТАЕВ КАНАТ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790819450028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 САРКЫТОВ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КАИРХАНОВ МИРХАТ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590101305902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 САРКЫТОВ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АЙДАРБЕК КАЙРБЕКОВИЧ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781001303102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АЙДАРБЕК КАЙРБЕКОВИЧ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781001303102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ГАУХАР МАЙКЕНОВ 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740730300687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 САРКЫТОВ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 КАЛИАСКАРОВ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771215301653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ЖУМАДИЛОВ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770409300706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ЖУМАДИЛОВ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770409300706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ЖАНГРЫК КАЙРХАНОВ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680830300392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ЖАНГРЫК КАЙРХАНОВ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680830300392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ЖАНГРЫК КАЙРХАНОВ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680830300392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САРСЕМБАЙ АПТАЕВ КАНАТ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790819450028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ГАУХАР МАЙКЕНОВ 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740730300687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ГАУХАР МАЙКЕНОВ 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740730300687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 ТАЯНОВА 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 КАМЫСОВ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 КАМЫСОВ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 КАМЫСОВ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МЫРЗАГУЛ КАМЫСОВ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СЕРИКБОЛ ОМАРГАЛИН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600628300042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АТШАПКАН-1 БЕКТУРОВ АЯН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770606300995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ТЕМИРБОЛАТ БЕКСОЛТАНОВ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701022300178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 РУСЛАН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860524302608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СЕРИКБОЛ ОМАРГАЛИН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600628300042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КАНАТБЕК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730323303346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"НУГЫМАНОВЫ"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221240021884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БАЙКУЛОВ НУРЖАН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741011300056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"ИСЛАМ 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240140032083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АСЕЛЬ ЕРМУХАНБЕТОВ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620218302605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СЕРИКБАЙ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810208301444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 УТЕГЕНОВ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60620300412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23-240-007-109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51623,3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45877,7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 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Ерназа-ровский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Морозовский лесхоз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Коянбай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35476,8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35,5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8353 голов (3569 КРС, 4054 МРС, 730 лошадей личного подворья) выпасаются на общественных пастбищах, площадью ___22,0__ тысяч гектаров и на отгонных пастбищах, площадью ___0__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3,1897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геоботанического обследования пастбищ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Ерназаровский сельский округ (совхоз им. 50 лет СССР)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Типчаково-песчано-ковыльно-холоднополынные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Типчакоко-холодно-полынные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Типчаково-разноковыльно-холоднополынные на темно-каштановых супесчанных почвах (ковыль песчанный,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Кияково-злаковые на темно-каштановых супесчанных почвах (тырса, типчак,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Типчакоко-холодно-полынные на тнмно-каштановых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солончаковытых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Типчакоко-волоснецовые на темно-каштановых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Бескиольницево-лебедовые на солонцах луговых солончаковытых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Типчаково-разноковыльно на темнокаштановых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Типчаково-разноковыльные на темно-каштановых супесчаных почвах (ковыль печсаный,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Кияково-злаковые на темно-каштановых супесчаных почвах(тырса, типчак,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Типчаково-шренкиановополынных на темно-каштановых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Песчанноковыльно-типчаковые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Бескидьницево-селитрянополынные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пятна солончака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суглинистых повах(ячмень,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тросника в воде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Типчаково-разноковыльно-холодно-полынные на темно-каштановых супесчаных почвах(тырса, ковыль песчаны)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Песчанополынно-хлоднополынные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Типчаково-разноковыльные на темно-каштановых супесчаных почвах(тырса, ковыль песчаны)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Залежь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Лебедоые на солончаках луговых(лебеда борордавчатая)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пятна солончака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солонцеватых супесчанных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луговых(лебеда борордавчатая)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Пятна солончака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Пятна солончака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Типчаково-разноковыльные на темно-каштановых супесчаных почвах (ковыль печсаный,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Кияково-злаковые на темно-каштановых супесчанных почвах (тырса, типчак,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Залежь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Типчаково-разноковыльно-холоднополынные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Песчаноковыьно-типчаковые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выкашивается, 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Урочтще Таволжан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Залежь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Песчаноковыльно-осочково-разнотравные на темно-каштановых супесчаных почвах(подмаренник, чабрец, василек, козлобородник, тысячелистник Гербера)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Волоснецово-шренкиановополынные на лугово-каштановых солонцеватых супесчаных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луговых солончаковатых суглинистых почвах(волосенец,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Тровостой выкашивается и выпасаются оцы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Волоснецово-шренкиановополынные на лугово-каштановых солдонцеватых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Кяковые с подсевом житняка на темноаштановых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Залежь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Песчаноковыльно-осочковые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Кукоскат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Типчаково-разноковыльные на темно-каштановых супесчаных почвах(тырса, ковыль песчаны)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Тросниково-солодковые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 (урочище Кукоскат)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Бескильницево-волоснецовые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на луговых солончаковатых супесчаных почвах(волоснец, ячмень, 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Кияково-злаковые на темно-каштановых супесчаных почвах(типчак,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Бескильницево-волоснецовые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крупный рогатый скот вор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(согра)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Чаевые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Ячменевые на луговых солончаковатых супесченых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выкашевается и ыпасается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почвах(тырса,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Осоково-разнотравные на лугово-болотных суглинистых почвах(герань лкговая, подорожник болшой,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Тросниково-злаковые на лугово-болотных солончаковатых почвах (ячмень, вейник, лисохваст)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(урочище Кукоскат)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Кияково-злаковые на темно-каштановых супесчаных почвах(типчак,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солончаковытых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Подорожниковые на солончаках луговых(подорожник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Ажрековые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луговых(лебедабородавчатая)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Типчаково-холодно-полнно-бургуновые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Типчаково-холодно-полынно-бургуновые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Кияково-холодно-полынно-бургуновые на 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Подорожниковые на солончаках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Ажрековые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4,8 2,2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Осочково-бургуновые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а луговых солончаковатых суглинистых почвах(волоснец,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солончаках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лугово-каштановых солонцеватых спесчаных посвах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Чиевае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Ажрековые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Ажрековые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солоныеватых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Чиевые на лугово-каштановых солонцеватых спесчаных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5,6 5,8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Бескильнецево-селитрянополынные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Типчаково-разноковыльно-холоднополынные на темно-каштановых супесчаных почках(ковыль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 с бугристыми песками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Кияково-чернополынные еа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Типчаково-волоснецово-холодноолынные на темно-каштановых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Типчаково-волоснецово-холоднополынные на темно-каштановых супесчаных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Типчаково-вололснецово-холоднополынные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Осочково-холодно-полынные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солончаковатые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2,1 1,0 1,6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5,4 2,3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Мойылды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бургуном на темно-каштагновых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Типчаково-разноковыльно-холоднополынные на темно-каштановых супесчаных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3,5 4,0 4,0 4,1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Пятна солончака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соончак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4,7 5,6 4,1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(лебеда бородчатая)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раынине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бургуном на темно-каштагновых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Комфоросмовые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 используемые пастбища для овец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Камфоросмовые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 для овец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Сармоилды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Бескильницево-селитряно-полынные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Кияково-злаково-холоднополынные на темно-каштановых супесчаных почвах (тырса, типчак)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Сарказановые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солонцах луговых солончаковатых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бургуном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Выпрасаются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4,0 2,3 5,0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Тровостой выкашивается и выпасаются оцы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6,0 4,0 4,8 4,0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Типчаково-холодно-полынные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Чево-типчаковые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Сарсазановые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Бескильницево-сеоитрянополынные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угово-каштановых солонцеватых супечаных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выкеашивается и 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6,2 7,6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Разноковыльно-холоднополынные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Вейниковые на темно-каштановых супесчановых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летом 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5,5 2,4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Волнисто-бугристая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Выпасатся овцы 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Типчаково-холоднополынные на темно-каштагновых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не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 селиряполынные на солонцах луговых солончаках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луговых( 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косят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Песчаноковыльно-осочковые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выпасыются 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по понижениям (подорожник солончаковый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Песчаноковыльные с разнотравьем и таволгой на темно-каштановых супесчаных почвах (василек, смолевка, подмаренник)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Песчаноковыльно-холоднополынно-разнотравные на темно-каштановых супесчаных почвах (василек, тысячелистник, смолевка, качим)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Песчаноковыльно-олоднополынно-разнотравные на темно-каштановых супесчаных почвах (василек, тысячелистник)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всеной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Песаноковыльно-осочково-разнолтравные с таволгой на темно-каштановых супесчаных почвах( василек, смолевка, подмаренник)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Типчаково-змеевковые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Песчаноковыльно-осочково-разнотравные с таволгой на темно-каштановых супесчаных почвах( василек, подмареник, козлобородник, тысячеличтник)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рвцы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Типчаково-змеевковые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Типчаково-холоднополынные на темно-каштагновых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Бескильницево-селитряноподынные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солонцах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Соровый солончак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Типчаково-холоднополынные на темно-каштагновых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Осочково-холоднополынные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Волоснецово-селитрянополынные на лугово-каштановых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Соровый солончак без растительности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Осочково-холоднополынные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Осочково-холоднополынно-бургуновые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супесчаных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Осочково-холоднополынно-бургуновые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Осочково-холоднополынно-бургуновые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Осочково-бургуновые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4.Заросли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Кияово-холодополынные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с тырсой на темно-каштановых супесчных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с тырсой на итемно-каштановых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Осочково-холоднополынные на темно-каштановых почвах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темно-каштановых почвах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с эстрагоном на темно каштановых спесчаных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Сормоилды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Бескильниуево-лебедовые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Выпадают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Типчакововые гна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Тырсово-типчаковые на ткмено-каштановых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песаных почках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Разноковыльно-типчаково-холоднополынные на темно-каштановых песчаных почвах 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выкашивается,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с таволгой на темно-каштановых супесчаных почвах 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почвах(тырса,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Осочково-холоднополынные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Разноковыльно-типчаковые темно-каштановых супесчаных почвах 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5,9 6,3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Скотобой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Маршалловополынные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темно-каштановых 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крупно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Всегшо: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Разноковыльно-холоднополнные на темно-каштановых песчаных почвах(тырса,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Типчаково-разноковыльные с таволгой на темно-каштановых песчаных почвах 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Полынные на темно-каштановых песчаных почвах 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Разноковыльно-холоднополынные на темно-каштановых 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частично выкашивается, скот не ввыпасается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Маршалловополынные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Типчаково-хлоднополынные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Разноковыльно-холоднополынные на темно-каштановых 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частично выкашивается, скот не ввыпасается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Астрийскополынные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 на темно-каштановых супесчаных почвах0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почвах(тырса, ковыль песчанный)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Кияково-типчаковые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Разноковыльно-типчаковфые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 (тыса,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 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 (тыса,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5,9 6,3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Выпасываются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Разноковыльные на темно-каштановых супесчаных повах(тырса,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 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Разноковыльно-холоднополынные на темно-каштановых супесчаных почвах 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темно-кашьановых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Разноковыльно-холоднополынные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Разноковыльные гна темно-каштановых супесчаных почвах( 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Разноковыльно-типчаковые на темно-каштановых супесчаных почвах(ковыль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Типчаковые с холодной полынью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Разноковыльно-типчаковые на темно-каштановых супесчаных почвах( 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Разоковыльно-типчаковые на темно-каштановых супесчаных почвах (ковыль песчаный, 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Разноковыльно-холоднополынные на темно-каштановых супесчаных почвах( 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Моилды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Выпасатся овцы и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геоботанического обследования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центнеровна гектар сухой массы (числитель 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 с по контуру: центнеровна гектар сухой массы (числитель),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 ческое состояние, наличие лекарс 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 дации по исполь зованию, вид скота. Рекомен 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Ерназаровский сельский округ (совхоз им. 50 лет СССР)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выдов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Весенне-летнен-осенние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летне-осенние длч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Весенне-летние-осенние пастбища для всех видов скота и 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Слабл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закустарегны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Сильна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 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таволгой, 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1,1,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длоя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Колодцы-115шт.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Скважин-4 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Ерназаровском сельском округе сервитуты для прогона сельскохозяйственных животных и скотопрогонные трассы отсутствуют.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Ерназа-ровский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800323300757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Cагадиев Аскар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641112302229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Абатаев Назар Чекенович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680615302694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Абаханов Асхат Сатбекович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630501301022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Айтказы Буркутбаевич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851015300912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Абрамчик Тимофей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710317403042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Абуева Кунсулу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730901302918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Абылгазинов Серик Сексенбаевич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Абылкасимов Каппас Байдаулетович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860524302608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 Руслан Ерганатович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941207350387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Адимов Ардак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601129300298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Адимов Евгений Симбаевич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680120303314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Адимов Жумабай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670202303378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Адылканов Кумарбек Кумарханович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761107301476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Адылканов Мурат Кумарканович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711110400451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Адылканова Жанат Жаксыбековна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570322302490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Азимжанов Толемис Масалимович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841110302517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Айгозин Рифхат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661216302377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Мурат Кабдуллаевич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611219300152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Айдынбетов Камария Агзамович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560925301325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Серик Кайроллинович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640301303707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Айтимбетов Магауя Акзамович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690803302618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Айтимбетов Махий Агзамович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611219900152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Айтимбетов Хамарья Агзамович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870312401239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Айткалиева Мадина Нуртаевна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650422301999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Айчан Сансызбай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500601400107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Акетова Нина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860406401063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Акумбаева Альфия Ринатовна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630909300706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Анхаев Жумадия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781122300601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Аптаев Канат Сарсембаевич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950808351877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Абай Дауренұлы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781015303505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Атакаев Гальягзам Минсагитович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630323301500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Кажимурат Жумажанович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620603301194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Каксымбек Жуматаевич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791031300183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Айтбек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600830300098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Ержегит Калибекович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820526302017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Медет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680411301845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Ротулович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430131400098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Кантай Жуматаевна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800318302756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Ахынов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791007302159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Ерлан Кызырбекович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420217300106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Кызырбек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770926302901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Нурлан Кызырбаевич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500715401234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Аязбаева Айтжамал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741215400844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Аязбаева Жанат Кызырбековна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581108300178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Байбуланов Музамель Мухаметкалиевич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670122401716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Байгусенова Гульнур Жумадиловна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890723300410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 Максат Темирбулатович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900207450185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Байдельдинова Диана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580902302099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Мухаметалим Аспаньярович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741011300056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Байкулов Нуржан Маданиятович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720617300986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 Болаткан Уралбекович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730928400886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Баймухаметова Жанар Крокпаевна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650425403036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Байц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630102304840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400615400955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Бастамий Пана Агзамовна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790904300790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Бастамий Талгат Тлеугазович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770109302711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781124303220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Куаныш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730207302806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Даурен Арыстанбекович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781001303102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Айдарбек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781001303102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Айдарбек Кайрбекович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510326301423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 Кайрбек Сейдахметович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761118403280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Баширова Алмагуль Каирбековна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730430402518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Баширова Майгуль Темирболатовна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810424300847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Мурат Бекешевич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701022300178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Бексолтанов Бауржан Темирболатович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681130300047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Бексолтанов Жанболат Темирболатович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670217300484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Бексолтанов Мухит Темирболатович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680501304264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Бекшентаев Каныбек Аманбекович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651114301273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Беленко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600605302388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670111350018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Берик Калимович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Бопаев Кудакелды Жаскайратович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620225302445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610211300609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Босенко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631118302379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Бугумбаев Булат Тлеулеевич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700104400870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Бугумбаева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770820403187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Бугумбаева Надежда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620905300693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Булумбаев Аскар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520529301230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601031401021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Любовь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830715302742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Веремчук Николай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770619302724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 Вячеслав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010426551461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 Раиль Ришатович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811227401586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Гильманова Динара Джабраиловна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581003400699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Головизина Надежда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660228403017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Голяндина Галина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650716302122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880929301348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600129302409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Анатолий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580626301764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650101317028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Губайдуллин Шамиль 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721026302437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Демин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401012400345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Валентина Егоровна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821222301613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Евгений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700324400351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Дерр Татьяна Семеновна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630527300066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Джанаяпов Кинаят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870602302712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841105301214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 Азамат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780123303708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 Ахат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810903402427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Диханбекова Айгуль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960215351210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Дображанский Виталий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760203403349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Доброжанская Людмила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790424402060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Докторович Елена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720424403155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Емелина Валентина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620218302605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Ермуханбетов Нурымжан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580830300041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Серикбол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910421351416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Жакивбеков Тлек Толеуханович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Акылбек Зуппарович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740205350837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Жараспаев Вячеслав Исаинович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450910300298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Жармухаметов Куанышкан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820325301541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Жолдыбеков Арман Оразханович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700619300725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Жуанышев Акылбек Омарбекович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681220302283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Алтай Пшенбаевич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630515300139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Ерлик Пшенбаевич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581029300951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Кабдилмуталяп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770807300700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Кайрат Пишимбаевич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680217302442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Кайрат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691208300045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Нуртай Тимофеевич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390727300110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Пшенбай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610628402311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Жумагазина Камарбану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720322302552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Жумагазинов Асхат Махмутович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Жумагазинов Нурлан Махмутович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691022300420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770409300706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Асет Назымбекович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540728301444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Жайляубай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810408302826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Таскын Бесенгазынович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861204301731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Жылкыбаев Максат Маматович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860814300437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Зомерфельд Артур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690726401529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Сайран Мусаевна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831004350300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Амиржан Жуматаевич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680826400770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Алия Балтабековна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610403400807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Дамеш Балтовна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940917450698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Диана Жумагельдыевна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750706402879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Динара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751126403183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Ирина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011007650751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Мадина Мурзабековна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730605301227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Избастин Дауренбек Калиаскарович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660917301961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710205302544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 Павел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720314302886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Бауржан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791127403007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Жулдыз Серикбаевна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690718300322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Талгат Муташевич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770207402760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Гульнара Жумажановна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640530302368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Казив Александр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571104301955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Анатолий Стапанович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621028402621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Алтынай Жианшиновна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650521401190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Жанат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831017302440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 Казез Кейзатович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841028302670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 Мират Кейзатович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920429351445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 Мирхат Ринатович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680830300392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 Ринат Касметович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931005450899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Кайрханова Гулимжан Аскаровна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771210301606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Калбаев Сейткамал Тасмуратович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590710303491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Мырзахмет Калымович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810208301444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Серикбай Альбекович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641105400210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Кульсара Калымовна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771215301653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Жанболат Калиаскарулы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490830400623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Лидия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680429301506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Калимуратов Женисбек Сайдахметович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740627300101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Камысов Кажимурат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700123400041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 Алтын Каппасовна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520112300097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Карманов Жумагельды Карманович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700601400377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Карманова Алтын Кувандыковна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560705300058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Касаймов Ертай Бейсенович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571010401336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621118300073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Марат Ризаханович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490104301043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Урумбек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810701403090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Касимова Ардак Елемановна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670612300075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Ертостек Бакатаевич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640507301720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Серикбай Бакатаевич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850217351289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Киричек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380108300867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Киричек Анатолий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780526350413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Киричек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570623402097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Киричек Тамара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730323303346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Канатбек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510909300127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Борис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780906401645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Людмила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540206400286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Татьяна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610212403338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Николай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740721300707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Конюшев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590114400304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Надежда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000712650797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Крижик Александра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881005301476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Крижик Денис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661119301867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Кругленко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921219350616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Куленов Павел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661121302688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Кунтуров Кайрат 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871205302806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Кунтуров Мухит Кайратулы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811130402458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Кунтурова АлҰна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640913302101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Ильнур Илиязович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780210301259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Ислам Ильязович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690906400483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Курбанова Бакытгуль Жакановна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680403300813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Курмангалин Бакибай Темирбаевич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560125300560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Ерсаин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531217400653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Жумабике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551104401135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Кусекенова Тамара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561209401485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Кусманова Баглан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600416300087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Кухарь Николай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790105304135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580418302533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Серик Еркетаевич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530520300552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Нуржан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920717450974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Мадиева Айнагуль Тлеугазыевна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740730300687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Майкенов Дархан Нурымжанович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830919402488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Светлана Вячеславна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610127301343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Кусаин Даниярович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680701302641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Макиев Сеитбатал Даниярович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741229401928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Малыгина Мария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920428351471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Мамадилов Ерлан Багидоллаевич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741019301662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Марасулов Ермек Исмарович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701117302240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Марасулов Оралбек Ильясович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740405402830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Марасулова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430715301262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Марзатаев джакан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590501405389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Марзатаева Балтан 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840831303126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Мастекбаев Ерлан Есимбекович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790413401290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Мергенбаева Марал Бахтыбековна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720822300702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 Валерий 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780914403358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Могильная Людмила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790824499058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Могильная Нина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990616350832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Могильный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880730300784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Могильный Иван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771017302556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Нурлан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650819400945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Мукажанова 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860321303157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Мукантаев Аскарбек Адильбекович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700406300529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Ерболат Нугытаевич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010508550984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Ерғанат Хабидуллаұлы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740228300569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Нурлан Ризаевич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580101309795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 Хабидулла Кабдулович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731125400685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Мукинова Жаннат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670512402430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Бакыт 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680727402530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Шолпан 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610923300590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Нагманов Ертай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811201302457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Начевка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670327400716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Начевка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581102400598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Нисенбаева Зауреш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590624400228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жумагыз Сахашовна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670312303178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Тахир Мустафович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560624402177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Балкия Кабдулловна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640418301519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Нургалинов Есенгалий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700720400631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Нургалинова Гульнази Кумаровна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701210302433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Нурлан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Серикбол Акашевич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600217301182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Анатолий Темирболатович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731126302819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Ержан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920706350571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Ернат Миржанович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640905400178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Нуртазина Гулсум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380711300332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Нурымханов Касен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761208302572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Одинцов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Омаргалин Бейсенбай Турсынханович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560713300408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Александр Жумаголович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790601303094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900316301926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Ернат Жумажанович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691208300615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Жумажан Жумагалиевич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730813401442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Омербекова Динара Жетписовна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791223403207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Омерханова Гульнара Бисембаевна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930811351433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Оралбеков Ринат Муратканович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820214451055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Оралова Дина Тастемировна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710923300056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Ермек Исенбаевич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481018401658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Павлицкая Галина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660708300302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Полтанович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641107303309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Жуматай Мусаевич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921116451303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Сания Вахитовна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651109302412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Ерлан Жаканович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580519300457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Калимурат Курмантимирович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860720403281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Редькина Юлия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440202400372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Рестемирова Айтчан Шахмановна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680317302456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Рубцов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570801300775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Тастамэр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550515301295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Жумагазы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680826301435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Кайрат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430110300374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Касен Калиахметович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590312302668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Уралкан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480322400352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Сагадиева Камал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830307302137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Дулат Асетович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640904301907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Саманов Бакытхан Мухамедкызырович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460701402404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Назипа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710813301145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Сапарханов Бауржан Сайфулович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660627300461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Сапарханов Кайрат Сайфуллович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630122302586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Сапарханов Марат Сайфулович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650924300791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Сарбаев Жумагельды Бесембаевич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520105302372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Саркытов Кадыр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791010300733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Мурат Сайфулович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860323402255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Галина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770525400466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Сатемирова Алия Бакпеновна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651209301854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Саттыбаев Жумабек Алпысбекович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550825045238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Сеитказин Жумагельды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880603300357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Сейлгазин Руслан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640201304286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 Василий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950109350839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 Дамир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840829302632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 Даулет Копеевич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580301304761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 Копей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890613300849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 Марлен Копеевич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860105400382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Сейтин Татьяна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860415450275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Сейтказина Динара Ерганатовна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730131300034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Еркебай Тасымханович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660207300061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Амангельды Тасымханович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170640021116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""ЕРНАЗАР""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820222302074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Сибагатуллин Фарит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540811400334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Сигатбаева Аитжамал Кажекеновна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720828302622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730624400665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561026402387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Субыханова Валентина Маркановна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730627400473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Суиндыкова Светлана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621215403725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Табельдинова Перизат Шарифоллаевна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650121300052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Тайтенов Аскар Молдабаевич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830728302889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Марат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770623300204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Мурат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681227400450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Татаркина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611010303702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Татимбетов Нурлыбек Балтабекович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Татимбетов Тлеулы Болтабекович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770913300359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Таянов Адилбек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790917403485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Таянова Шынаргуль Темировна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630227302874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 Багдат Лованович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660418302114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 Кусаин Лованович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700528400350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Темербаева Ажар Балгабаевна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780716300688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Темиралин Ермурат Болатханович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870209302944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Темиралин Канат Кайыргельдинович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540218300126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Темиралин Копей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750730301230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Темиралин Турлыбек Копеевич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620621301896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Султан Айткенович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680113301815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Джабраил Джабраилович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870419300632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Тендыс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580818300066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Тендыс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800919302981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Тоганбеков Серик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621224301325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Токжигитов Конысбай Калтаевич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671218350647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Токсабаев Ерзат Турсунмуратович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500518400621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Токсабаева Даметкен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800618300116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Максат Мырзаханович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510321400662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Тутенова Нина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600620300412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Танирберген Кадырболатович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570620302232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Утляков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620220302735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Утляков Петр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580301404094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Утлякова Лидия Теодоровна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640223400715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Фостий Галина Гербертовна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591102300187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Женис Шамранович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550318300032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Халиоллин Бекпер Токтагулович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521009301128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Хаменов Бисембай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560310302848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Хаменов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600118400589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Хаменова Алтын Рамазановна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791005301010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Хамидуллин Руфат Гавдрашитович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570128402442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Хасенева Жибек Вайткановна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681008301996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Давлет Ваитханович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610810302999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Дайр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770426302864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Назар Вайтканович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570825402749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Чалдыбаева шакар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730324402086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Черубаева Шолпан Жумагалиевна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910429351443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Чукарев Валентин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510724301279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Чукарев Валерий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880822302473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Чукарев Данил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570603300411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Шагаев Генадий Алексеевисч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660819300495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Серик Тукпаевич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641110300925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Шакаров Бекмурат Бектурсынович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661028400305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Шакиева Карлыгаш Кошербаевна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610704300699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Шамарханов Назымбек Маулетханович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730201300827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900401351677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710302302482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 Муратбек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460527400026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Шахманова Валентина Касымовна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521108400649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Шведкова Галина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010124650666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Шведкова Ирина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530130400231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Штепа Любовь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790404302530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Щербатов Аманжол Есенгельдинович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770228301770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Щербатов Бауыржан Есенгельдинович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540815402560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Щербатова Гульшат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791121403242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Щербатова Оксана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630629400265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790218403188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Яблокова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760515300205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 мено вание посел 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Морозовский лесхоз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Ерназар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103851200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с.Коянбай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