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4378df" w14:textId="14378d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Жетижарскому сельскому округу Бескарагайского района области Абай на 2026-2030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Бескарагайского районного маслихата области Абай от 23 октября 2025 года № 32/20-VIII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Порядок введения в действие настоящего решения см. в </w:t>
      </w:r>
      <w:r>
        <w:rPr>
          <w:rFonts w:ascii="Times New Roman"/>
          <w:b w:val="false"/>
          <w:i w:val="false"/>
          <w:color w:val="ff0000"/>
          <w:sz w:val="28"/>
        </w:rPr>
        <w:t>п.2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Бескарагайский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Жетижарскому сельскому округу Бескарагайского района области Абай на 2026-2030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 1 января 2026 года.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Бескарагайского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Абылгазинова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Бескарагайского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32/20 -VIII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Жетижарского сельского округа Бескарагайского района область Абай на 2026-2030 годы</w:t>
      </w:r>
    </w:p>
    <w:bookmarkEnd w:id="3"/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 и подпунктом 2)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"О государственной статистике".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План по управлению пастбищами и их использованию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данных, указанных в части первой настоящего подпункта, используются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формировании сведений, указанных в части первой настоящего подпункта, используются результаты геоботанического обследования пастбищ, проводимого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октября 2022 года № 314 "Об утверждении Методики по проведению крупномасштабных (1:1 000 – 1:100 000) геоботанических изысканий природных кормовых угодий Республики Казахстан" (зарегистрирован в Реестре государственной регистрации нормативных правовых актов № 30043);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 на основании плана по развитию и реконструкции объектов пастбищной инфраструктуры, разработанного местным исполнительным органом области;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 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пастбищах осуществляется в соответствии с правилами выпаса сельскохозяйственных животных, утверждаемыми местными исполнительными органами (акиматами) районов (городов областного значения) в соответствии с подпунктом 5-1) 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Республики Казахстан "О государственном регулировании развития агропромышленного комплекса и сельских территорий" на основании Типовых правил выпаса сельскохозяйственных животных,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 145 (зарегистрирован в Реестре государственной регистрации нормативных правовых актов № 20540).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99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Казахстан, Правилами сенокошения и пастьбы скота на участках государственного лесного фонда,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12 октября 2015 года № 18-02/909 (зарегистрирован в Реестре государственной регистрации нормативных правовых актов № 12259), </w:t>
      </w:r>
      <w:r>
        <w:rPr>
          <w:rFonts w:ascii="Times New Roman"/>
          <w:b w:val="false"/>
          <w:i w:val="false"/>
          <w:color w:val="000000"/>
          <w:sz w:val="28"/>
        </w:rPr>
        <w:t>статьями 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Водного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статьями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рекомендуемые схемы пастбищеоборотов по форме согласно приложению 5 к настоящему Плану;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(карта) с обозначением пастбищ, которые могут быть предоставлены в землепользование пастбищепользователям. 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земель запаса в собственность или землепользование для нужд сельского хозяйства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–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20 декабря 2018 года № 518 (зарегистрирован в Реестре государственной регистрации нормативных правовых актов № 18048);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Правилами резервирования земель,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28 февраля 2015 года № 178 (зарегистрирован в Реестре государственной регистрации нормативных правовых актов № 11337);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 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Среднесуточное водопотребление сельскохозяйственных животных определяется согласно таблице 10 приложения 6 к Методике по разработке удельных норм водопотребления и водоотведения, утвержденной приказом 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№ 14827);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 отсутствует, так как на территории сельского округа не имеется отгонных пастбищ;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 отсутствует, так как Планом не предусматривается перераспределение пастбищ между сельскими населенными пунктами;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5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Бескарагайского района, Жетижарского сельского округа тысяч гектаров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 тративно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 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с/х назнач.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100,10276645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29,6802355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136,6982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100,10276645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29,6802355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6,91552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136,6982</w:t>
            </w:r>
          </w:p>
        </w:tc>
      </w:tr>
    </w:tbl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 тративно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населен 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гектар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Жетижарский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Жетижар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Кривинка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103849300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103849303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Грачи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участка,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Жетижарский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 Малабаева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620816402078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Азамат-5 Джаксыбаев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750323300923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Бахшан Омирханов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791216300051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Бахшан Омирханов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791216300051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 Задин Женисбек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790509301830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 Задин Женисбек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790509301830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 Задин Кайрат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840208302329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Медет-4 Оспанов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850817302183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Медет-4 Оспанов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850817302183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Рауан Камзин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620401301166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Сыдыкова Алуа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790803402789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 Махмуд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690409300908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Есенкулова Зульфия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741012401968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1862,1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Асет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860521301009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"Бескарагай Агро" Смагулов 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161240000645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"Бескарагай Агро" Смагулов 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161240000645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2998,199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2998,199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"Жайжа"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170240012261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2948,9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"Жайжа"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170240012261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"Tma Sharua"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200440003852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"Tma Sharua"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200440003852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"Tma Sharua"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200440003852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"Tma Sharua"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200440003852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"Jasa 2021"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211140011361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"Береке-Адия"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240840015628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"Байтөкен"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240240005998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"Азамат"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201140012655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"Азамат"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201140012655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3990,9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"Азамат"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201140012655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"Азамат"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201140012655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"Азамат"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201140012655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23-240-022-061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1634,492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1634,492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Ельмуратова Назгуль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930623450132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Аскарбек Нургалиева Райсан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490706400936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Аскарбек Нургалиева Райсан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490706400936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Ажар Нуржанов Адыл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661120300597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Бахшан Омирханов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791216300051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Бахшан Омирханов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791216300051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Бахшан Омирханов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791216300051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Бахшан Омирханов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791216300051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Бахшан Омирханов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791216300051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Бахшан Омирханов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791216300051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Бахшан Омирханов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791216300051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Бахшан Омирханов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791216300051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Бахшан Омирханов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791216300051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Бахшан Омирханов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791216300051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Бахшан Омирханов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791216300051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Даулет-1 Мубаракова Салтанат.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790218402655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 Кремер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640827400709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 Сулейменов Тауирхан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400721300043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Сауле-1 Сабитов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550701300321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Хамитова Акерке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940519401288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Аскарбекова Айдана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910505450971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Аскарбекова Айдана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910505450971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Медельханова Анаргуль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670201402420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Едильканов Марат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590225300361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Курпетаев Асылхан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841005301250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Сабырбаев Бахтияр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520614301430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Есенкулова Зульфия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741012401968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 Ай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40940006731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 Ай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40940006731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 Ай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40940006731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 Ай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40940006731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 Ай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40940006731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 Ай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40940006731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20676,5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 Ай И К" МТФ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40940006731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23-240-023-093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2075,1071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2075,11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"Гаухар-91"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220940045245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"Qaz Fm"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240140032083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23-240-023-121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Луч-1 Чурбакова Вера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481012400661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Луч-1 Чурбакова Вера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481012400661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Солнышко Гросс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510818301081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Анаев Сансызбай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611119301675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Айдос-5 Тулеубаев 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580401300584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Айдос-5 Тулеубаев 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580401300584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Арман Жукин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590910302341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 Таукышбаев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671001300958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 Таукышбаев 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671001300958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Алибек-1 Баекенова Райгуль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820524401252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Алибек-1 Баекенова Райгуль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820524401252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 Оралова Меруерт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560708400229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 Оралова Меруерт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560708400229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 Оралова Меруерт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560708400229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 Оралова Меруерт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560708400229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 Кайсин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551110300202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 Кайсин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551110300202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Жумаханов Рашит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660214302086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Жумаханов Рашит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660214302086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Кизат Серик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700101399420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Курмангали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540311301190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Курмангали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540311301190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Курмангали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540311301190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Салтанат Сейтенов Саят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830919302421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Турысбек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750414302280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Турысбек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750414302280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Талгат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741114302598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Нурлан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620420302089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Нурлан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620420302089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Нурлан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620420302089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Куанышбаева Дария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871227450664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Азамат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880224350066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Азамат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880224350066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Қабылаш Қамит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881114000491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Қабдыраш Танжарық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811222000486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Қабдыраш Кәбира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860208000466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Қабдыраш Таңжарық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811222000486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Бағдарбек Тоқтарқан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821215000449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Мұқатай Түсіпхан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551105000137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398,02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Есбаев Бахтияр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541207301464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 Тулеубаев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391025301442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Мәуітқан Аманжол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740710303216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Кайсар-1 Шадиева 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661227400109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Арбиев Едгей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670318304640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2544,7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2542,2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Арбиев Едгей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670318304640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Арбиев Едгей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670318304640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2099,7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Арбиев Едгей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670318304640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Улукпанов Бауржан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730303300306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"Манап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181040036840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"Манап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181040036840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"Манап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181040036840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"Манап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181040036840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"001 Sud"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200140025664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"Eurasia Agro Semey"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160740001659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"Eurasia Agro Semey"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160740001659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"Ай-Ал-Ар"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240240005998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"Азамат"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201140012655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23-240-024-096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4533,7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"Азамат"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201140012655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14,0181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13,9823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"Азамат"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201140012655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23-240-024-103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5,5787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5,4851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112217,3949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105715,6884</w:t>
            </w:r>
          </w:p>
        </w:tc>
      </w:tr>
    </w:tbl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 админис тративно-террито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населен 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 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 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Жетижар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Кривинка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3458,7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103849300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103849303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Грачи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47641,9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27958,8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15948,9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47,6 тысяч гектаров.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8877 голов (4142 КРС, 2766 МРС, 1969 лошадей личного подворья) выпасаются на общественных пастбищах, площадью __27,0_ тысяч гектаров и на отгонных пастбищах, площадью ___0__ тысяч гектаров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3,6543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3,2609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7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(разностей,модификаций) природных кормовых угодий с приуроченностью их к рельефу,почвам. Название прочих угодий и земель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Канонерский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4.0 3.9 4.2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Маршалловоплынные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понижение. Ячменевые на луговых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равнине.Волоснецовые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Ячменевые с солодкой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Типчаково-кияковые 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Тырсово-типчаково-бургуновые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Заросли таволги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Слабобугристая равнина. Кияково-бургуновые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равнина. Песчаноковыльно-холоднополынные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Заросли таволги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Песчаноковыльно-типчаковые натемно-каштановых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Кияково-песчаноковыльные-бургуновые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равнине. Волоснецовые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Кияково-песчаноковыльные-бургуновые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Волоснецово-типчаковые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Сосновый лес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Малоиспользуемые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Малоиспользуемые пастбища для крупного рогатого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лугово-каштановых солонеыватых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Типчаково-песчаноковыльно-маршалловополынные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Волоснецово-типчаковые на лугово-каштановых супесчаных солонцеватых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пастбиша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Бескильницево-селитряновополынные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3.Волоснецово-типчаковые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с солодкой на луговых солончаковатых супесчаных повах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Волоснецово-типчаковые на лугово-каштановых солонцеатых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Киявково-бургуновые на темно-каштановых скупесчаных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Слабобугристая 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Кияково-типчаково-бургуновые на темно-каштановых супесчаных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2,5 2,6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Тырсово-типчаково-бургуновые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ескильницеве-подорожниковые на солончаках луговых солончковатых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ивы на луговых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кстарникоа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Типчаково-тырсово-бургуновые на темно-каштановых супесчаных посвах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пастбюища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Заросли таволги на темно-каштиановых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кустврников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Селитрянополынные 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крцпный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2.Типчаково-тырсовохолоднополынные на темно-каштановых супесчаных 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Заросли таволги на темно-каштиановых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пастбюищ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Пятно-сорнотравной залежи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 почвах по понижениям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Заросли таволги на темно-каштиановых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Типчаково-песчаноковыльно-маршалловополынные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луговых солончаковатых супесчаных почвах по понижениям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Волосенецовые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солончаках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Типчаково-бургуновые на темно-каштановых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пастбишщ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Шриенковополынные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Заросли таволги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Тырсово-буогуновые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супечсчаных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крыпный рогатый скотлетом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Холоднополынные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с солодкой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Кияково-маршалловополынные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крцупный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(волоснец, ячмень,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5,2 8,7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Волоснецово-шриенкиановополынные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Кияково-маршалловополынные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темно-каштаговых супесчаных почвах( 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с ирисом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Овсянницево-солодковые с шиповником на луговых солончаковатых супесчаных полчвах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Шренкианоаополынные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Австрийскополынные на темно-катановых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Тырсово-бургуновые 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Австрийскополынные с бургуном на темно-каштанорвыхсупесчаных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Присоровое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Шриенковополынные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Маршалловополынные с разнотоавьем на песках (смолевка, качим)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Кияково-маршалловополынные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Житняково-холоднополынные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Полевичково-шренкиановополынные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Бескильницево-селитряновополынные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Шренкиановополынные на солонцапх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Заросли ивы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 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леиом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Овсянницевые на луговых сенокосы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Злаково-разнотравные не луговых солончаковатыхсупесчаных почвах(ячмень, полевица, василистник, кровохлебка)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ивы на луговых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Урочище Коктерек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Поливичково-шренкиановополынные на лугово-каштановых супесчаых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Злаковые на луговых солончаковатых супесчаных почвах( волоснец, ячмень, полевица)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Песчанововыльно-типчаковые-холоднополынные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Полевичково-шренкиановополынные на лугово-каштановых супесчаных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(подорожниксолончаковатый)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Овсянницевые с шиповником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леиом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Волоснецово-селитрянополынные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Полевичково-шренкиановополынные на лугово-каштановых супесчаых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Злаково-солодковые на луговых солончаковатых супесчаных почвах(ячмень, полевица, василистник, кровохлебка)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4,0 1,8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Злаково-солодковые на луговых солончаковатых супесчаных почвах (волосенец, ячмень, овсянница)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Полевичково-шренкиановополынные на лугово-каштановых супесчаных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Заросли шиповника на луговых солончаковатых супесчаных почвах кустарники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с шиповником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Полевичково-шренкиановополынные на лугово-каштановых супесчаых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Злаковые с шиповником на луговых солончаковатых супесчаных почвах (волоснец,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Поливичко-шренкиановополынные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Заросли шиповика на лугово-каштановых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Полевичково-шренкиановополынные на лугово-каштановых супесчаых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Злаково-солодковые на луговых солончаковатых супесчаных почвах(ячмень, волосенец)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Заросли таволги и шиповника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с шиповником на луговых солончаковатых супесчаных почвах (волоснец, ячмень,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Поливичково-селитрянополынные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шиповника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ячмень, вейник)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летом, выборочно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Шренкипновополынные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с шиповником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Овсянницево-бузульниковые на луговых солончаковатых супесчаный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шиповника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кустраников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Овсянниево-солодковые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почвах(ячмен, овсянница, волоснец)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Полевичково-шренкиановополынные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6,7 4,6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Житняково-маршалловополынные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Кияково-машаллополынные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патсбищ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Типчаково-песчаноковыльно-полынные на темно-каштановых супесчаных почвах(полыни холодная, Маршалла, австрийская)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Поливичково-шренкиановополынные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Овсяницево-бузульниковые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крыпный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Маршалловополынные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почвах(овсяница,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Осоковые на лугово-болотных суглинистых почвах(осока большая)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Заросли ивы на лугово-болотных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Типчаково-песчаноковыльно-таволговые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Злаково-солодковые на луговых солончаковатых супесчаных почвах (волосенец, ячмень, овсянница)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с солодкой на луговых солончаковатых супесчаных почвах (ячмень, волоснец, овсянница)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Волоснецово-селитряновополынные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Волоснецово-селитряновополынные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солончаках луговых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Типчаково-песчаноковыльно-полынные на темно-каштановых супесчаных почвах(полыни холодная, Маршалла, австрийская)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Кияково-злаково-полынные на темно-каштановых супесчаных почвах (типчак, ковыль песчаный, житняк,полыни холодная, Маршалла)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Злаково-разнотравные на луговых солончаковватых супесчаных почвах( волоснец, ячмень, овсяница, солодка, лядвенец,Ю василистник,бузульник)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Овсяницево-разнотравные на луговых солончаковатых супесчаных почвах (василистник, кровохлебка, солодка)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Заковые на луговых солончаковатых супесчаных почвах(волоснец, тросник, вейник)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Овсянницево-разнотравные на луговых солончаковатых супесчаный почвах(василистник, солодка, кровохлебка, лябвенец)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Поливичково-шренкиановополынные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Волоснецово-селитрянополынные на лугово-каштановых солонцеватых сумесчаных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Песчанововыльно-типчаково-полынные на темно-каштановых супесчаных почвах(полыни холодная, Маршалла)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Вейниковые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ивы на лугово-болотных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(аолосенец, ячмень,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выборочно выкашивается и 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Полевичково-шренкиановополынные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Овсяницево-разнотравные на луговых солончаковатых супесчаных почвах(василистник, солодка)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Злковые с шиповником на луговых солончаковатых супесчаных почвах)(овсяница, ячмень, волоснец)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патсбища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Злаково-солоковые на луговых солончаковатых супесчаных почвах(волоснец, ячмень,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Тросниковые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Кияково-автрийскополынные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Заросли таволги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Овсяницевые с солодкой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солончаках луговых(подорожник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Австрийкополынные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с кермеком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уговых солорнчаковатых(подорожник солончаковаты)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Кияково-бургуновые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Лебедовые на темно-каштановых супесчаных почвах(лебеда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Типчаково-волоснецово-холоднополынные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1.Кияково-австрийскополынные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еа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сиепных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Типчаково-волоснецовые-бургуновые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Кияково-австрийско-полнные с бургуном на ткмно-каштановых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Разбитые пески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Поливичково-шренкиановополынные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таволги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Осоковое на лугово-болотных суглинистых почвах (осока большая)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выборочно косят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Клубнекамышово-тросниковые на лугово-болотных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солончаках луговых(подорожник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Волоснецово-селитрянополынные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осенью, выпасаются овцы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сололнцеватых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9,9 8,9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выпасаются овцы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 с понижениями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сололнцеватых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Злаковые на луговых солончаковатых супесчаных почвах (ячмень, волоснец,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Овсяницево-бургуновые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сеот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еа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Овсяницево-бузульниковые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5,2 4,9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Шренкиановополынно-камфоросморфные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секот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Типчаково-волоснецовые-бургуновые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Овсянецево-бузульниковые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с бургуном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крыпный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Овсяницево-бузульниковые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Типчаково-волоснецовые-бургуновые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Кияково-австрийскополынный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Злаково-солодковые на луговых солончаковатых супесчаных почвах(волосенец, ячмень,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Волоснецово-селитряно-полынные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сеот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Волоснецово-селитрянополынные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Овсяницево-солодковые на луговых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Лебедовые на солончаках луговых (лебеда бородавчата)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Овсяницево-бузульниковые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почвах(волоснец, ячмень, вейник)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Тросниковые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Австрийскополынные на темно-каштановых супесчаных почва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вейник, тростник)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Тростниковые на лугово-болотных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Овсяницевые с разнотравьем на луговых солончаковытых супесчаных почвах (василистник,подорожник,лапчатка,солодка)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Поливичко-шренкиановополынные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Кияково-злаковые на темно-каштановых супесчаных почвах(тырса,ковыль, песчаный, житняк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Кияково-австрийско-полынные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Волоснецово-солонцевые на луговых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Злаковые с разнотравьем на луговых солончаковатых супесчаных почвах (волоснец, вейник, василистник, солодка)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(волосенец,вейник)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Песчаноковыльно-житняковые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Овсяницево-разнотравные на луговых солончаковатых супесчаных почвах(василек желтый, лядвенец, солодка, кровохлебка)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Песчаноковыльно-житняковые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Овсяницево-разно-травные на луговых солончаковатых супесчаных почвах( лядвенец, солодка, подорожник)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Типчаково-кияково-холоднополынные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Песчаноковыльно-житняковые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крыпный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Пырейные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Вейниковые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Песчаноковыльно-типчаковые с бургуном на темно-каштановых 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Овсяницево-разнотравные на луговых солончаковатых супесчаных почвах(василек, лядвенец, солодка, василистик, бузульник)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Типчаково-кияковые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Овсяницево-разнотравные на луговых солончаковатых супесчаных почвах (лядвенец,солодка, василистник, бузульник)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Типчаково-песчаноковыльные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солонах луговых солончакоатых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Полевичково-шренкиановополынные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Житняково-маршалловополынные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Житняково-маршалловополынные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Кияково-типрчаковые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Типаково-шренкиановополынные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Тырсово-типчаково-австрийскополынные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Типчаково-тырсово-холоднополынные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Впасаются лошади и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Тырсовые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Скотобой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и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1,2 1,7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Кияково-холоднополынные на темно-каштановых супесчаных повах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и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и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7,0 5,5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Разноковыльные на темно-каштановых супесчаных почвах(тырса,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Лебедовые на лугово-каштановых супесчаных почвах (лебеда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Скотобой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осоковые на лугово-болотных почвах(осока стройная)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4,3 5,7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Эбелековые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Скотобой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Австрийскополынные с бургуном на темно-каштанорвых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сололнцеватых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Волоснецово-типчаковые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Подорожниковые на солонцах луговых солончакоатых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Песчаноковыльно-полынные на темно-каштановых супесчаных почвах(полыни холодная, Маршалла)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с бургуном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Клубнекамышово-тросниковые на лугово-болотных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выборочно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Клубнекамышово-тросниковые на лугово-болотных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Пырейные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Пырейные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Клубнекамышово-трастниковые на лугово-болотных солончаковых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Клубнекамышово-тросниковые на лугово-болотных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Злаково-разнотравные на луговых солончаковватых супесчаных почвах(овсяница, вейник, волоснец, кровохлебка, василистник, солодка, лядвенец)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Злаково-разнотравные на луговых солончаковатых супесчаных почвах(тростник, вейник, волоснец, ячмень, кровохлебка, герань, солодка, лядвенец)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выпасаются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Плевичково-шренкиановополынные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4.Кияково-бургуновые на темно-каштановых сумесчаных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Выпасвются овцы весной 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выборочно косят и выпасаются 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Шренкановополынные со знаками на солонцах степных (типчак, тырса, бескильница)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Волоснецово-селитряновополынные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с бургуном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 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Вейниковые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 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Бескильницево-селитряновополынные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Тростниковые на лугово-болотных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Песчаноковыльно-буруновые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Киявково-бургуновые на темно-каштановых скупесчаных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(волосенец,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 волоснец, ячмень, тростник)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Лебедовые на солонцах луговых (лебеда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Шренкановополынные со знаками на солонцах луговых(волоснец, типчак, бескильница)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Пдорожниковые на солонцах луговых солончаковатых(подорожник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Волоснецово-типчаковые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Типчаково-разноковыльные на темно-каштановых супесчаных почвах (тырса, тырсик)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Злаково-разнотравные на луговых супесчаных почвах(волоснец, ячмень, солодка, василистник)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центнеровна гектар сухой массы, центнеров на гектар кормовых единиц, килограмм на гектар переваримого протеина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центнеровна гектар сухой массы (числитель ), центнеровна гектар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 с по контуру: центнеров на гектар сухой массы (числи тель), центнеров на гектар кормовых единиц (знаме 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техническое состояние, наличие лекарственных растений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Канонерский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 и лошаей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Всенне-летне-осенние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Средне-засороны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Весенне-леине-оскенние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Весенне-леине-оскенние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ирисом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слабо закустарены шиповником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шиповником, 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слабо закустарены шиповником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слабо закустарены шиповником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слабо закустарены шиповником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шиповником, 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средне засорены бузульником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средне засорены бузульником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шиповником, 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Весенне-леине-осенние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 сильно закочкарен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бузульником, 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средне засорены бугульником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средне засорены бузульником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бузульником, 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 сильно закочкарен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срелне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7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скважины-6 шт.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колодцы- 150 шт.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родники 3шт.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 Жетижарском сельском округе сервитуты для прогона сельскохозяйственных животных и скотопрогонные трассы отсутствуют.</w:t>
      </w:r>
    </w:p>
    <w:bookmarkEnd w:id="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8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 фикатору админис тративно - 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 дель 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 идентифи кационный номер/ индивиду - альный идентифи кационн ы й номер владельц 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103849000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Жетижарский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670201402420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"ҚҰЛБАЙ"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850817302183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"Медет-4"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460901300062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Cкаков Ермек Агжайдакович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460909400042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Абдрасимова Тойган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741114302598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талгат хайруллович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640313301796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Абеуов Тулембек Токанович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841110351624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Абилгамит Шалкарбек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790803301155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Абишов Ринат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620420302089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Ф/Х "Алтын Тамыр" Камзинович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660819300693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Айткенов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701020301323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Айтуаров Калел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590517300369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Айтхожин Балдырган Сейтказович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640325300426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Акжигитов 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660403300473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Акжигитов Саят 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900102301843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АксҰнов Юрий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701031300028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Куан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431110300228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Ахатов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830119402419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Асемгуль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750414302280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Турысбек Жумабекович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710604301684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Баекенов Жандарбек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610110401624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Баекенова Кульбан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820524401252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Баекенова Райгуль Сейткеновна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820125351660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Базархан Кумаш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600815300056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Байболов Алтай Кентаевич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630125300813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Байгожин Бейсембай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490305301125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Байдусенов Аманжол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570423300304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Байкетаев Ерболат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591011400109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Байкетаева Роза Токоневна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530125301187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Баймолдин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710118402270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Баймолдина Карлыгаш 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560731401331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Байсымакова Людмила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590608400855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Байтемирова Галия Рудаловна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780427303681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Бауаш Зупар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000414551494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Бахытбек Биали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920802350810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Баязитов Еркебулан Еркинович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630131302604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Бегеев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800805303107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Куат Сагындыкович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500919401154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Бейсенова 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591123301596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Бекарыстанов Ерсын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640818400928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Бельдеубаева Сауле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870303001393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Заңғар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460416300046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 Михайл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641113399118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Былял Бакытпек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570728400913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Горская Татьяна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750323300923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Джаксыбаев Темирбек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530409300033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Досымханов Мурат Кожанович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590225300361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Едильканов Марат Смагулович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591028301699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Болатбек Шакорович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881005000354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 Ерғали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830120402840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Есанкулова Кулаш Хайруллаевна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741012401968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Есенкулова Зулфия Абдрахмановна КХ "Нива"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981011301251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Әрмия Баяшат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440505301510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Жабикеев Майдан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800121403046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Жайляубаева Асемгуль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650228302000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Жакиев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620325300412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Жамбаев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830410000627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Жанбосын Қалбият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570326300723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Жолтабаров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660301300974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Жузеев Жастлек Темирович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590910302341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Жукин Бейсембай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470302300948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Рахимберды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781218000466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 Байтак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720418399071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 Таскын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760214000795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Жунисбек Базарбек 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600516300912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Жунуспаев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590622300409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Загорский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790509301830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Задин Женисбек Алдашович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840208302329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Задин Кайрат Муратханович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551118300972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Запороженко Анатолий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900721301333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Зарикпаев Алмас Амангельдыевич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400214300126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Зиаданов Кенеспек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680414300586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Зияданов Тимур Кенесбекович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670411300317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Измайлов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630306302655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Темирболат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670213300670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820618351491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Кабдималик Солтан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810407301367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Кабдрасилов Берикказы Сагатулы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860208000466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Кабдыраш Кабира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830808000234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Кабдыраш Казымбек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811222000486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Кабдыраш Танжарык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731005301882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Кабзолдин Темирболат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801124302635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Кабыкенов Асылбек 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881114000491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Кабылаш Камит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690904300908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 Махмуд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781224303066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Кадырбеков Кайрат Кадырбекович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651011400172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Кадырбекова Айгуль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571101301883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650307400604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Кадырханова Кульчат Слямгазиновна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650627401741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Каиржанова Сара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411015400958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Кайдарова Бактороз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610621401642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Кайдарова Жанат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730104402981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Кайдарова Зауре 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551115300408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Кайржанов Каскырбай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760123300274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Кайржанов 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551110300202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Кайсин Сырымбет Кайсинович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461125400142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Какенова Корлан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620619301715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Калдыбаев Жумаш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620401301166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 Сакен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660228300620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Кантемиров Канат 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770625302162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Ринат Айтбаевич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900124401235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Карипова Шугыла Болатовна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390108400538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Карпушева Екатерина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730110302224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Кабиден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640305303015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Кассейн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621013300677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Каушев Толеген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680920303195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Кәбейхан Нұрақымет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730407300480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Ескендир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520105401152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Кожахметова Багжамал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721211301058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Коныров Жаслан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670213400319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Конюхова 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530223401463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Конюхова Нина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530326301734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Костюров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650513350644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Куксов Виктор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870507301509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Кулькешов Алмас 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650501405322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Кулькешов Ерболат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500718300226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Кургамбаев Сержан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750412300520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Курмашев Амантай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841005301250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Курпетаев Асылхан Даулетханович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690806300251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Болат Смагулович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591125300688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Ерболат Смагулович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621022350741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480809300422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Кутеров Кабкен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790417303728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Кыдырашев Асылбек Балгатбекович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700101399420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Қизат Серік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820312402931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Қуандық Жаңагүл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730303300306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Лукпанов Бауржан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680313300256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Майгельдинов Серикбол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550712400178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Макина Кайныйжамал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740710303216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Мауыткан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800616300551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Мищенко Алексей 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790218402655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Мубаракова Салтанат Муратовна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630714300489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Жастлек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551105000137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Мукатай Тусупхан 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630618300734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Ерболат Мейрамгалиевич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831020000154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Мусагали Бижамал 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620715300731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Мусажанов Бейбут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531018301396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Ерлик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340807400281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Мустафина Калижан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610909401767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Мухангалиева Насип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830630301393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Мынжанов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820517000250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Наби Кабдылсамит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860119301459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Ермек Кумарович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800519302625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Ертлек Кумарович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370502300163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кумар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680619400567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Нугманова Гульмира 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660829300886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Темирхан Жатаевич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490706400936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Райсан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661120300597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890521350479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Нуржуманов Дастан Талгатович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810304300923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631124300721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Нурташев Ерганат Мубаракович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050425550712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Нұриманов Бекжан Нұржанұлы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670403300653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Исаин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791216300051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Омирханов Асхат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880512303367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Оразай Тайыр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730717300238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 Сержан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560708400229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Оралова Мерует Даулеткановна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540227350331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 Абилгамит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731213350564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 Салимжан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710716302364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Ерлан Рахимжанович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781026301053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Ерсин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760330300394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Максут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631117300822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840110300052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Палицкий Федор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611202300800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Рахметуллин Жамболат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361020401981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Рахметуллина Балкумис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750128302157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Рызаков Оралбек Урзанбаевич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880224350066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Азамат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550701300321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Бектемир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520614301430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Сабырбаев Бахтияр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780220000464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Сабыржан Наурызхан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390502301600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Сагитов Альберт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740316300389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690323300563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Серикбол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491213300103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Сатемиров Адилхан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661230300069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Сатемиров Еркин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941202499021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Сатциалкан Гулсин 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201140012655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""Азамат 2""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970901300118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 Арай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700220450570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Слам Гулнар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700803302266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Сманов Ф/Х "Ернар" Торгаевич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610627402039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Сманова Шолпан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780810303019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Солотчин Алексей Геннадиевич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700219300295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Субебаев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800119403223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Субебаева Данагуль Орынбасаровна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400721300043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640101306000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610308400385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Такиева Майра Имангазиновна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801102303079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 Даулеткелди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620129300972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Татимбетов Санат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660421300045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Татишев Умырбек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671001300958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Таукышбаев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520101405252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Таурбаева Нурхан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560316401028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Ташанова Болган 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730728300644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Тезекпаев Руслан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700302300583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Ермек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610910300133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690603300139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Серикбол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040940006731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 Ай и 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240240005998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"БайТөкен"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170240012261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"Жайжа"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181040036840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Манап и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821215000449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Токтаркан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700628300348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Толеубаев Сабыр Касымжанович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750505300714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Дюсенбек Каримханович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600404300253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Рысбек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200440003852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Тма Sharua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760725302957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Тугульбаев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930328451068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 Аннаби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671223300608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Тулеубаев Кадырбек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580401300584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Тулеубаев Оразбек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720722300065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Турдыбаев Салдатбек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641125300045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Турысбеков Сержан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581120301042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Тусипбеков Сери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641206350527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Тусупов Ибрагим Сагиевич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750117401195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Тусупова Ляйля Тендыковна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700411300457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Тюлеуханов Даурен Сакенович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571208300060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Уакасов Серик Ешанович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850419302863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Марат Рашитович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630812300878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Усумханов Ермек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590721301742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Усумханов Темкен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731105400201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Черепанова Светлана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580730300563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Черпаев Болатбек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740926300810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Ардак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560301403230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Шакибаева Галия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651017300062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Шаменов Жаксылык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470612300569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Сатыбай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620615300904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Тендык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490427400147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Шаяхметова Адиба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570614400339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Шектыбаева Рая Сейфуллиевна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680612300681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Шериязданов Рашид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860213300879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Шидербаев Даурен Жумабаевич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560912300806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Шидербаев Жумабай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470313300701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Шидербаев Кабдулхамит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661105300337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Шоранов 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500901403300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Шынарбекова Кульзайра Ибраимхановна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 фикатору админис тративно-террито 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поселка, села, сель 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 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Жетижарский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103835200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Жетижар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Кривинка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103835103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Лесное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8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bookmarkStart w:name="z9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____________________________________________________</w:t>
      </w:r>
    </w:p>
    <w:bookmarkEnd w:id="83"/>
    <w:bookmarkStart w:name="z10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Адрес____________________________________________________________</w:t>
      </w:r>
    </w:p>
    <w:bookmarkEnd w:id="84"/>
    <w:bookmarkStart w:name="z10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Телефон__________________________________________________________</w:t>
      </w:r>
    </w:p>
    <w:bookmarkEnd w:id="85"/>
    <w:bookmarkStart w:name="z10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электронной почты __________________________________________</w:t>
      </w:r>
    </w:p>
    <w:bookmarkEnd w:id="86"/>
    <w:bookmarkStart w:name="z10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или лицо, исполняющее его обязанности</w:t>
      </w:r>
    </w:p>
    <w:bookmarkEnd w:id="87"/>
    <w:bookmarkStart w:name="z10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88"/>
    <w:bookmarkStart w:name="z10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(электронная цифровая подпись)</w:t>
      </w:r>
    </w:p>
    <w:bookmarkEnd w:id="89"/>
    <w:bookmarkStart w:name="z10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90"/>
    <w:bookmarkStart w:name="z10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</w:t>
      </w:r>
    </w:p>
    <w:bookmarkEnd w:id="91"/>
    <w:bookmarkStart w:name="z10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