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730dc1" w14:textId="e730dc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Канонерскому сельскому округу Бескарагайского района области Абай на 2026-2030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Бескарагайского районного маслихата области Абай от 23 октября 2025 года № 32/17-VIII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ИЗПИ!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Порядок введения в действие настоящего решения см. в </w:t>
      </w:r>
      <w:r>
        <w:rPr>
          <w:rFonts w:ascii="Times New Roman"/>
          <w:b w:val="false"/>
          <w:i w:val="false"/>
          <w:color w:val="ff0000"/>
          <w:sz w:val="28"/>
        </w:rPr>
        <w:t>п.2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7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15)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Бескарагайский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Канонерскому сельскому округу Бескарагайского района области Абай на 2026-2030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 1 января 2026 года.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Бескарагайского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Абылгазинова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Бескарагайского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№32/17 -VIII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Канонерского сельского округа Бескарагайского района области Абай на 2026-2030 годы</w:t>
      </w:r>
    </w:p>
    <w:bookmarkEnd w:id="3"/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 и подпунктом 2)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"О государственной статистике".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План по управлению пастбищами и их использованию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разработке Плана учитываются: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формировании данных, указанных в части первой настоящего подпункта, используются официальная статистическая информация о наличии земель и распределении их по категориям, собственникам земельных участков, землепользователям и угодьям и сведения из информационной системы государственного земельного кадастра;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формировании сведений, указанных в части первой настоящего подпункта, используются результаты геоботанического обследования пастбищ, проводимого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 октября 2022 года № 314 "Об утверждении Методики по проведению крупномасштабных (1:1 000 – 1:100 000) геоботанических изысканий природных кормовых угодий Республики Казахстан" (зарегистрирован в Реестре государственной регистрации нормативных правовых актов № 30043); 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Правилами ведения реестра скотомогильников (биотермических ям),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 на основании плана по развитию и реконструкции объектов пастбищной инфраструктуры, разработанного местным исполнительным органом области;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4 к настоящему Плану;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4 к настоящему Плану.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округа;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4 к настоящему Плану.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округа;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 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пастбищах осуществляется в соответствии с правилами выпаса сельскохозяйственных животных, утверждаемыми местными исполнительными органами (акиматами) районов (городов областного значения) в соответствии с подпунктом 5-1) </w:t>
      </w:r>
      <w:r>
        <w:rPr>
          <w:rFonts w:ascii="Times New Roman"/>
          <w:b w:val="false"/>
          <w:i w:val="false"/>
          <w:color w:val="000000"/>
          <w:sz w:val="28"/>
        </w:rPr>
        <w:t>пункта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Республики Казахстан "О государственном регулировании развития агропромышленного комплекса и сельских территорий" на основании Типовых правил выпаса сельскохозяйственных животных,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апреля 2020 года № 145 (зарегистрирован в Реестре государственной регистрации нормативных правовых актов № 20540).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землях лесного, водного фондов и особо охраняемых природных территорий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99</w:t>
      </w:r>
      <w:r>
        <w:rPr>
          <w:rFonts w:ascii="Times New Roman"/>
          <w:b w:val="false"/>
          <w:i w:val="false"/>
          <w:color w:val="000000"/>
          <w:sz w:val="28"/>
        </w:rPr>
        <w:t xml:space="preserve"> Лесного кодекса Республики Казахстан, Правилами сенокошения и пастьбы скота на участках государственного лесного фонда,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12 октября 2015 года № 18-02/909 (зарегистрирован в Реестре государственной регистрации нормативных правовых актов № 12259), </w:t>
      </w:r>
      <w:r>
        <w:rPr>
          <w:rFonts w:ascii="Times New Roman"/>
          <w:b w:val="false"/>
          <w:i w:val="false"/>
          <w:color w:val="000000"/>
          <w:sz w:val="28"/>
        </w:rPr>
        <w:t>статьями 95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125</w:t>
      </w:r>
      <w:r>
        <w:rPr>
          <w:rFonts w:ascii="Times New Roman"/>
          <w:b w:val="false"/>
          <w:i w:val="false"/>
          <w:color w:val="000000"/>
          <w:sz w:val="28"/>
        </w:rPr>
        <w:t xml:space="preserve"> Водного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статьями 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"Об особо охраняемых природных территориях";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рекомендуемые схемы пастбищеоборотов по форме согласно приложению 5 к настоящему Плану;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содержит следующие приложения: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схема (карта) с обозначением пастбищ, которые могут быть предоставлены в землепользование пастбищепользователям. 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Предоставление земель запаса в собственность или землепользование для нужд сельского хозяйства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138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(далее – Кодекс), Правилами организации и проведения конкурса по предоставлению права временного возмездного землепользования (аренды) для ведения крестьянского или фермерского хозяйства, сельскохозяйственного производства,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20 декабря 2018 года № 518 (зарегистрирован в Реестре государственной регистрации нормативных правовых актов № 18048);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Резервирование земель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49-2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Кодекса, Правилами резервирования земель,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28 февраля 2015 года № 178 (зарегистрирован в Реестре государственной регистрации нормативных правовых актов № 11337);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 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Среднесуточное водопотребление сельскохозяйственных животных определяется согласно таблице 10 приложения 6 к Методике по разработке удельных норм водопотребления и водоотведения, утвержденной приказом Заместителя Премьер-Министра Республики Казахстан – Министра сельского хозяйства Республики Казахстан от 30 декабря 2016 года № 545 (зарегистрирован в Реестре государственной регистрации нормативных правовых актов № 14827);</w:t>
      </w:r>
    </w:p>
    <w:bookmarkEnd w:id="36"/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схема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 отсутствует, так как на территории сельского округа не имеется отгонных пастбищ;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 отсутствует, так как Планом не предусматривается перераспределение пастбищ между сельскими населенными пунктами;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bookmarkEnd w:id="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</w:tbl>
    <w:bookmarkStart w:name="z5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</w:t>
      </w:r>
    </w:p>
    <w:bookmarkEnd w:id="45"/>
    <w:bookmarkStart w:name="z5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Бескарагайского района, Канонерского сельского округа тысяч гектаров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 фикатора</w:t>
            </w:r>
          </w:p>
          <w:bookmarkEnd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 тративно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 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с/х назнач.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 ного фон 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 ного фон 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Канонерский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0,7932467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12,2480533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13,7533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0,7932467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12,2480533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13,7533</w:t>
            </w:r>
          </w:p>
        </w:tc>
      </w:tr>
    </w:tbl>
    <w:bookmarkStart w:name="z5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гектаров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 фикатора</w:t>
            </w:r>
          </w:p>
          <w:bookmarkEnd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 тративно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 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населен ного пункта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гектар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Канонерский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Джыланды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Канонерка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103843102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Карабаш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Карамырза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6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участка,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Канонерский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Ертай Адильев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611122300083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23-240-031-025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Ертай Адильев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611122300083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23-240-031-118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Ертай Адильев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611122300083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23-240-031-119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Ганибет Скрипникова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811027401777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23-240-031-010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Краузе Александр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581214300907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23-240-031-029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Мечта Скрипников Д.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30109551223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23-240-031-069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Асет-2 Капанов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630112302729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23-240-031-169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Балке Токашев О.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591017301450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23-240-031-084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Дулат Малабаева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620816402078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23-240-031-284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Аринтаев Серик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620815301048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23-240-031-316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Аринтаев Серик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620815301048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23-240-031-321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 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601228301412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23-240-031-307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Жумахан Хамидуллин Мунир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650108302127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23-240-031-291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Анаев Сансызбай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611119301675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23-240-031-319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Анаев Сансызбай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611119301675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23-240-031-318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Мукинов Хабидулла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580101309795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23-240-031-145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Анна Голованев В.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750420300049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23-240-031-095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Грошев В.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781226300489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Демченко Ю.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861002301426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Татубаева Гульмира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870130400529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23-240-031-123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Жандос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860125302986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23-240-031-323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Ирина Шабаршов С.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580213302023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Клец Павел Николаевич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861116301367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23-240-031-155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Лана Адильев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891007300034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23-240-031-179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Лана Адильев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891007300034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23-240-031-283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Лана Адильев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891007300034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23-240-031-075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Лана Адильев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891007300034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23-240-031-309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Лана Адильев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891007300034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23-240-031-310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Лана Адильев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891007300034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23-240-031-313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Гордиенко Сергей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880929301348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23-240-031-149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Гордиенко Сергей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880929301348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Подорожник Киселев А.А.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711127300705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23-240-031-152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Татьяна Кнутовицкий В.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740223300125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23-240-031-147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Олегово Чумычкин Олег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921210350726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23-240-031-050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Олегово Чумычкин Олег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921210350726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23-240-031-299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Ережепбаев Адлет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880903300693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Тулеубаев Тимур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851110302241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Мусаканов Талгат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770503300935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Мусаканов Талгат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770503300935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23-240-031-301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Мусаканов Талгат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770503300935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23-240-031-311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Ерхан Толеуов Б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640424300721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23-240-031-303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Ерхан Толеуов Б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640424300721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23-240-031-304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Турищев Сергей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720903300405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23-240-031-172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Какимов Ермек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630217300437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23-240-031-324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Какимов Ермек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630217300437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23-240-031-325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Котов Александр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941229350545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23-240-031-326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Тулубаева Юлия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790612402971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23-240-031-329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Надирбеков Тахир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760602300852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23-240-031-327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Задиран Александр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561105301562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23-240-031-036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Болашак"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170340021204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23-240-031-317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Болашак"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170340021204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23-240-031-312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"001 Sud"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200140025664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23-240-031-294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7926,3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5113,5</w:t>
            </w:r>
          </w:p>
        </w:tc>
      </w:tr>
    </w:tbl>
    <w:bookmarkStart w:name="z6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сель 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 фикатора админис тративно-террито 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населен 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 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 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Канонерский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Джыланды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Канонерка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103843102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Карабаш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Карамырза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2397,6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6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13,0 тысяч гектаров.</w:t>
      </w:r>
    </w:p>
    <w:bookmarkEnd w:id="52"/>
    <w:bookmarkStart w:name="z6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2375 голов (1448 КРС, 631 МРС, 296 лошадей личного подворья) выпасаются на общественных пастбищах, площадью _10,0__ тысяч гектаров и на отгонных пастбищах, площадью __0___ тысяч гектаров</w:t>
      </w:r>
    </w:p>
    <w:bookmarkEnd w:id="53"/>
    <w:bookmarkStart w:name="z6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bookmarkEnd w:id="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</w:t>
            </w:r>
          </w:p>
          <w:bookmarkEnd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</w:t>
            </w:r>
          </w:p>
          <w:bookmarkEnd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</w:t>
            </w:r>
          </w:p>
          <w:bookmarkEnd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0,2762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</w:tbl>
    <w:bookmarkStart w:name="z73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+-угодий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(разностей,модификаций) природных кормовых угодий с приуроченностью их к рельефу,почвам. Название прочих угодий и земель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 центнеров на гектар (год обследования)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Канонерский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Тырсово-бургуновые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4.0 3.9 4.2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19А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Маршалловоплынные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понижение. Ячменевые на луговых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равнине.Волоснецовые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Ячменевые с солодкой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Типчаково-кияковые 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5Б-1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Тырсово-типчаково-бургуновые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Заросли таволги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Слабобугристая равнина. Кияково-бургуновые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равнина. Песчаноковыльно-холоднополынные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Кияковые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Заросли таволги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Песчаноковыльно-типчаковые натемно-каштановых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8-а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Кияково-песчаноковыльные-бургуновые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8-а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Типчаково-тырсово-холоднополынные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равнине. Волоснецовые на лугово-каштановых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Тырсово-бургуновые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Кияково-песчаноковыльные-бургуновые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Волоснецовые на лугово-каштановых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Волоснецово-типчаковые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Песчаноковыльно-типчаково-маршалловополынные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Кияково-типчаково-маршалловополынные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Сосновый лес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Малоиспользуемые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Малоиспользуемые пастбища для крупного рогатого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Волоснецовые на лугово-каштановых солонеыватых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Типчаково-песчаноковыльно-маршалловополынные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Волоснецово-типчаковые на лугово-каштановых супесчаных солонцеватых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пастбиша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Бескильницево-селитрнополынные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Бескильницево-селитряновополынные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3.Волоснецово-типчаковые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с солодкой на луговых солончаковатых супесчаных повах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Волоснецово-типчаковые на лугово-каштановых солонцеатых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Киявково-бургуновые на темно-каштановых скупесчаных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Типчаково-тырсово-холоднополынные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Слабобугристая равнина.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Кияково-бургуновые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Австрийскополынные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Кияково-типчаково-бургуновые на темно-каштановых супесчаных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Типчаково-тырсово-холоднополынные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Типчаково-холоднополнные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2,5 2,6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Тырсово-типчаково-бургуновые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солончаковатых супесчаны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ескильницеве-подорожниковые на солончаках луговых солончковатых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Заросли ивы на луговых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Типчаково-тырсово-бургуновые на темно-каштановых супесчаных посвах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пастбюища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Заросли таволги на темно-каштиановых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кустврников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Селитрянополынные 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крцпный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2.Типчаково-тырсовохолоднополынные на темно-каштановых супесчаных 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Типчаково-тырсовобургуновые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Заросли таволги на темно-каштиановых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пастбюищ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Пятно-сорнотравной залежи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залежь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залежи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Волоснецово-солодковые на луговых солончаковатых супесчаны почвах по понижениям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Заросли таволги на темно-каштиановых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Типчаково-песчаноковыльно-маршалловополынные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Волоснецовые на луговых солончаковатых супесчаных почвах по понижениям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Волосенецовые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Волоснецово-солодковые на луговых солончаках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Типчаково-бургуновые на темно-каштановых солончаковатых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пастбишщ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Шриенковополынные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лугово-каштановых солоневатых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Бескильницево-селитряновополынные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Типчаково-холоднополнные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Заросли таволги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Тырсово-буогуновые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Ячменевые на луговых солончаковатых супечсчаных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Подорожниковые на солонцах луговых солончаковатых(подорожник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Тырсово-бугуновые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крыпный рогатый скотлетом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Холоднополынные с бургуном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Тырсово-бургуновые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с солодкой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Кияково-маршалловополынные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крцупный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Песчаноковыльно-типчаково-маршалловополынные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Злаково-солодковые на луговых солончаковатых супесчаных почвах (волоснец, ячмень, овсяница)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5,2 8,7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Волоснецово-шриенкиановополынные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Кияково-маршалловополынные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Лебедовые на темно-каштаговых супесчаных почвах( лебеда татарская)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Волоснецовые с ирисом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Песчаноковыльно-типчаково-маршалловополынные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Овсянницево-солодковые с шиповником на луговых солончаковатых супесчаных полчвах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Шренкианоаополынные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Тырсово-бургуновые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Австрийскополынные на темно-катановых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Тырсово-бургуновые 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Австрийскополынные с бургуном на темно-каштанорвыхсупесчаных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Присоровое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Чиевые на лугово-каштановых солонцеватых супесчаных почв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Шриенковополынные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Маршалловополынные с разнотоавьем на песках (смолевка, качим)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Кияково-маршалловополынные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Кияково-холоднополынные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Житняково-холоднополынные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Полевичково-шренкиановополынные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Бескильницево-селитряновополынные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Шренкиановополынные на солонцапх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Заросли ивы на луговых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Злаково-солодковые на луговых солончаковатых супесчаных почвах ( волоснец,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леиом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Овсянницевые на луговых сенокосы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Злаково-разнотравные не луговых солончаковатыхсупесчаных почвах(ячмень, полевица, василистник, кровохлебка)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Заросли ивы на луговых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Урочище Коктерек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Поливичково-шренкиановополынные на лугово-каштановых супесчаых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Злаковые на луговых солончаковатых супесчаных почвах( волоснец, ячмень, полевица)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Песчанововыльно-типчаковые-холоднополынные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Полевичково-шренкиановополынные на лугово-каштановых супесчаных солончаковатых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Подорожниковые на солонцах луговых солончаковатых (подорожниксолончаковатый)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Овсянницевые с шиповником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леиом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Волоснецово-селитрянополынные на лугово-каштановых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Полевичково-шренкиановополынные на лугово-каштановых супесчаых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Злаково-солодковые на луговых солончаковатых супесчаных почвах(ячмень, полевица, василистник, кровохлебка)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Подорожниковые на солонцах луговых солончаковатых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Австрийскополынные с бургуном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4,0 1,8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Злаково-солодковые на луговых солончаковатых супесчаных почвах (волосенец, ячмень, овсянница)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Полевичково-шренкиановополынные на лугово-каштановых супесчаных солончаковатых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Подорожниковые на солонцах луговых солончаковатых (поорожник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Заросли шиповника на луговых солончаковатых супесчаных почвах кустарники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с шиповником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Полевичково-шренкиановополынные на лугово-каштановых супесчаых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с кермеком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Злаковые с шиповником на луговых солончаковатых супесчаных почвах (волоснец,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солонцах луговых солончаковатых(подорожник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Поливичко-шренкиановополынные на лугово-каштановых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Заросли шиповика на лугово-каштановых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Бугристая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с кермеком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Полевичково-шренкиановополынные на лугово-каштановых супесчаых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Злаково-солодковые на луговых солончаковатых супесчаных почвах(ячмень, волосенец)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Заросли таволги и шиповника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с шиповником на луговых солончаковатых супесчаных почвах (волоснец, ячмень, овсяница)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Поливичково-селитрянополынные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Заросли шиповника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Бескильницево-одорожниковые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на луговых солончаковатых супесчаных почвах (волоснец, ячмень, вейник)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летом, выборочно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Шренкипновополынные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с шиповником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Овсянницево-бузульниковые на луговых солончаковатых супесчаный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Заросли шиповника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кустраников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Овсянниево-солодковые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на луговых солончаковатых супесчаных почвах(ячмен, овсянница, волоснец)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Полевичково-шренкиановополынные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6,7 4,6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Бугристая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Житняково-маршалловополынные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Кияково-машаллополынные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патсбищ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Типчаково-песчаноковыльно-полынные на темно-каштановых супесчаных почвах(полыни холодная, Маршалла, австрийская)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Поливичково-шренкиановополынные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Овсяницево-бузульниковые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крыпный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Бугристая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Маршалловополынные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Злаково-солодковые на луговых солончаковатых супесчаных почвах(овсяница,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Осоковые на лугово-болотных суглинистых почвах(осока большая)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Заросли ивы на лугово-болотных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Типчаково-песчаноковыльно-таволговые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Злаково-солодковые на луговых солончаковатых супесчаных почвах (волосенец, ячмень, овсянница)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с солодкой на луговых солончаковатых супесчаных почвах (ячмень, волоснец, овсянница)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Волоснецово-селитряновополынные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с кермеком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Волоснецово-селитряновополынные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солончаках луговых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Типчаково-песчаноковыльно-полынные на темно-каштановых супесчаных почвах(полыни холодная, Маршалла, австрийская)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Кияково-злаково-полынные на темно-каштановых супесчаных почвах (типчак, ковыль песчаный, житняк,полыни холодная, Маршалла)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Злаково-разнотравные на луговых солончаковватых супесчаных почвах( волоснец, ячмень, овсяница, солодка, лядвенец,Ю василистник,бузульник)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и 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Овсяницево-разнотравные на луговых солончаковатых супесчаных почвах (василистник, кровохлебка, солодка)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и 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Заковые на луговых солончаковатых супесчаных почвах(волоснец, тросник, вейник)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и 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Овсянницево-разнотравные на луговых солончаковатых супесчаный почвах(василистник, солодка, кровохлебка, лябвенец)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Поливичково-шренкиановополынные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Волоснецово-селитрянополынные на лугово-каштановых солонцеватых сумесчаных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Песчанововыльно-типчаково-полынные на темно-каштановых супесчаных почвах(полыни холодная, Маршалла)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Вейниковые на луговых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Заросли ивы на лугово-болотных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Злаково-солодковые на луговых солончаковатых супесчаных почвах (аолосенец, ячмень, овсяница)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выборочно выкашивается и 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Полевичково-шренкиановополынные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Шренкиановополынные с кермеком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Овсяницево-разнотравные на луговых солончаковатых супесчаных почвах(василистник, солодка)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Волоснецово-солодкоые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Злковые с шиповником на луговых солончаковатых супесчаных почвах)(овсяница, ячмень, волоснец)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патсбища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солончаковатых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Злаково-солоковые на луговых солончаковатых супесчаных почвах(волоснец, ячмень, овсяница)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Тросниковые на солончаках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солончаках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Кияково-автрийскополынные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с кермеком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Заросли таволги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Овсяницевые с солодкой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солончаках луговых(подорожник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Австрийкополынные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с кермеком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Подорожниковые на солонцах уговых солорнчаковатых(подорожник солончаковаты)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Кияково-бургуновые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Лебедовые на темно-каштановых супесчаных почвах(лебеда татарская)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с кермеком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Типчаково-волоснецово-холоднополынные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1.Кияково-австрийскополынные с бургуном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Кияково-холоднополынные еа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сиепных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Типчаково-волоснецовые-бургуновые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Кияково-австрийско-полнные с бургуном на ткмно-каштановых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солончаковатых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Разбитые пески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Поливичково-шренкиановополынные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Заросли таволги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Осоковое на лугово-болотных суглинистых почвах (осока большая)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выборочно косят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сенгокосов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Клубнекамышово-тросниковые на лугово-болотных солончаковатых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солончаках луговых(подорожник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Волоснецово-селитрянополынные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осенью, выпасаются овцы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Овсяницево-солодковые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Чиевые на лугово-каштановых сололнцеватых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9,9 8,9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и выпасаются овцы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 с понижениями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Чиевые на лугово-каштановых сололнцеватых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Злаковые на луговых солончаковатых супесчаных почвах (ячмень, волоснец, овсяница)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Типчаково-волоснецово-бургуновые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Овсяницево-бургуновые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сеот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Кияково-холоднополынные еа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Овсяницево-бузульниковые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5,2 4,9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Типчаково-волоснецово-бургуновые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Шренкиановополынно-камфоросморфные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секот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Типчаково-волоснецовые-бургуновые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Овсянецево-бузульниковые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с бургуном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крыпный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Овсяницево-бузульниковые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Типчаково-волоснецовые-бургуновые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Кияково-австрийскополынный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и 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Злаково-солодковые на луговых солончаковатых супесчаных почвах(волосенец, ячмень, овсяница)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Волоснецово-селитряно-полынные на лугово-каштановых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сеот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Волоснецово-селитрянополынные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Овсяницево-солодковые на луговых солончаковатых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Лебедовые на солончаках луговых (лебеда бородавчата)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Овсяницево-бузульниковые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на луговых солончаковатых супесчаных почвах(волоснец, ячмень, вейник)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Тросниковые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Австрийскополынные на темно-каштановых супесчаных почва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на луговых солончаковатых супесчаных почвах (волоснец, вейник, тростник)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Тростниковые на лугово-болотных солончаковатых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Овсяницевые с разнотравьем на луговых солончаковытых супесчаных почвах (василистник,подорожник,лапчатка,солодка)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Кияково-бургунвые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Поливичко-шренкиановополынные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Кияково-злаковые на темно-каштановых супесчаных почвах(тырса,ковыль, песчаный, житняк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Овсяницево-солодковые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Кияково-австрийско-полынные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Волоснецово-солонцевые на луговых солончаковатых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Злаковые с разнотравьем на луговых солончаковатых супесчаных почвах (волоснец, вейник, василистник, солодка)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Злаково-солодковые на луговых солончаковатых супесчаных почвах (волосенец,вейник)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луговых солончаковатых супесчаных 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Песчаноковыльно-житняковые с таволгой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Овсяницево-разнотравные на луговых солончаковатых супесчаных почвах(василек желтый, лядвенец, солодка, кровохлебка)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сенокосов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Песчаноковыльно-житняковые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и выпасается крупный 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Овсяницево-разно-травные на луговых солончаковатых супесчаных почвах( лядвенец, солодка, подорожник)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Типчаково-кияково-холоднополынные на темно-каштановых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Песчаноковыльно-житняковые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крыпный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Пырейные на луговых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Вейниковые на луговых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сенокосов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1.Кияково-типчаковые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Песчаноковыльно-типчаковые с бургуном на темно-каштановых 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Бекильницевые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Овсяницево-разнотравные на луговых солончаковатых супесчаных почвах(василек, лядвенец, солодка, василистик, бузульник)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Типчаково-кияковые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Овсяницево-разнотравные на луговых солончаковатых супесчаных почвах (лядвенец,солодка, василистник, бузульник)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и выпасается крупный 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сенокосов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Типчаково-песчаноковыльные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Бескильницево-лебедовые на солонах луговых солончакоатых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Бескильницево-лебедовые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Полевичково-шренкиановополынные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Житняково-маршалловополынные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косимых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Житняково-маршалловополынные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Кияково-типрчаковые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косимых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Тырсово-типчаковые на темно-каштановых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Тырсово-типчаковые на темно-каштановых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Типаково-шренкиановополынные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Тырсово-типчаково-австрийскополынные на темно-каштановых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Типчаково-тырсово-холоднополынные с таволгой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Впасаются лошади и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Тырсовые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Типчаково-тырсово-холоднополынные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Скотобой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и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1,2 1,7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Кияково-холоднополынные на темно-каштановых супесчаных повах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и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Типчаково-тырсово-холоднополынные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и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7,0 5,5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Разноковыльные на темно-каштановых супесчаных почвах(тырса,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косимых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Лебедовые на лугово-каштановых супесчаных почвах (лебеда татарская)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Скотобой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Подорожниковые на солонцах луговых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осоковые на лугово-болотных почвах(осока стройная)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солонцах луговых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3/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4,3 5,7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на луговых солончаковатых супесчаных почвах (волоснец,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солонцах луговых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Эбелековые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Австрийскополынные с бургуном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Скотобой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Холоднополынные с бургуном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Австрийскополынные с бургуном на темно-каштанорвых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Холоднополынные с бургуном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на луговых солончаковатых супесчаных почвах (волоснец,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на луговых солончаковатых супесчаных почвах (волоснец,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солончаковатых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Чиевые на лугово-каштановых сололнцеватых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на луговых солончаковатых супесчаных почвах (волоснец,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Типчаково-холоднополнные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Тырсово-бугуновые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Тырсовые с бургуном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Волоснецово-типчаковые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Подорожниковые на солонцах луговых солончакоатых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Песчаноковыльно-полынные на темно-каштановых супесчаных почвах(полыни холодная, Маршалла)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с бургуном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Клубнекамышово-тросниковые на лугово-болотных солончаковатых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выборочно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Кияково-бургунвые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Клубнекамышово-тросниковые на лугово-болотных солончаковатых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Пырейные на луговых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Пырейные на луговых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солончаковатых супесчаны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Клубнекамышово-трастниковые на лугово-болотных солончаковых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Типчаково-волоснецово-бургуновые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Клубнекамышово-тросниковые на лугово-болотных солончаковатых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сенгокосов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Злаково-разнотравные на луговых солончаковватых супесчаных почвах(овсяница, вейник, волоснец, кровохлебка, василистник, солодка, лядвенец)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Подорожниковые на солонцах луговых солончаковатых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Злаково-разнотравные на луговых солончаковатых супесчаных почвах(тростник, вейник, волоснец, ячмень, кровохлебка, герань, солодка, лядвенец)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и выпасаются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сенгокосов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Плевичково-шренкиановополынные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4.Кияково-бургуновые на темно-каштановых сумесчаных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Выпасвются овцы весной и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выборочно косят и выпасаются 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Шренкановополынные со знаками на солонцах степных (типчак, тырса, бескильница)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с кермеком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Волоснецово-селитряновополынные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Слабобугристая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Кияково-холоднополынные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Австрийскополынные с бургуном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Кияково-бургунвые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Злаково-солодковые на луговых солончаковатых супесчаных почвах ( волоснец,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Вейниковые на луговых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Злаково-солодковые на луговых солончаковатых супесчаных почвах ( волоснец,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Бескильницево-селитряновополынные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Кияково-бургунвые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Тростниковые на лугово-болотных солончаковатых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Песчаноковыльно-буруновые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Типчаково-волоснецово-бургуновые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Киявково-бургуновые на темно-каштановых скупесчаных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Злаково-солодковые на луговых солончаковатых супесчаных почвах (волосенец,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солончаковатых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Злаково-солодковые на луговых солончаковатых супесчаных почвах ( волоснец, ячмень, тростник)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Лебедовые на солонцах луговых (лебеда татарская)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Шренкановополынные со знаками на солонцах луговых(волоснец, типчак, бескильница)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Пдорожниковые на солонцах луговых солончаковатых(подорожник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Волоснецово-типчаковые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Типчаково-разноковыльные на темно-каштановых супесчаных почвах (тырса, тырсик)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Злаково-разнотравные на луговых супесчаных почвах(волоснец, ячмень, солодка, василистник)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7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центнеровна гектар сухой массы, центнеров на гектар кормовых единиц, килограмм на гектар переваримого протеина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центнеровна гектар сухой массы (числитель ), центнеровна гектар кормовых единиц (знаменатель)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 с по контуру: центнеров на гектар сухой массы (числитель), центнеровна гектар кормовых единиц (знаменатель)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 техническое состояние, наличие лекарс твенных растений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 дации по исполь зованию, вид скота. Рекомен дуемые меро приятия по улуч шению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Канонерский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 и лошаей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Всенне-летне-осенние пастбища для всех видов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Средне-засороны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Средне-засорены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Весенне-леине-оскенние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Весенне-леине-оскенние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ирисом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закочкарены, слабо закустарены шиповником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енокосы и 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шиповником, 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закочкарены, слабо закустарены шиповником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закочкарены, слабо закустарены шиповником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закочкарены, слабо закустарены шиповником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шиповником, 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закочкарены, средне засорены бузульником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закочкарены, средне засорены бузульником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шиповником, 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Весенне-леине-осенние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 сильно закочкарен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бузульником, 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закочкарены, средне засорены бугульником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закочкарены, средне засорены бузульником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бузульником, 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 сильно закочкарен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срелне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</w:p>
        </w:tc>
      </w:tr>
    </w:tbl>
    <w:bookmarkStart w:name="z76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</w:t>
            </w:r>
          </w:p>
          <w:bookmarkEnd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скважин – 15 шт.</w:t>
            </w:r>
          </w:p>
          <w:bookmarkEnd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колодцев- 44 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bookmarkEnd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</w:t>
            </w:r>
          </w:p>
          <w:bookmarkEnd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82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В Канонерском сельском округе сервитуты для прогона сельскохозяйственных животных и скотопрогонные трассы отсутствуют.</w:t>
      </w:r>
    </w:p>
    <w:bookmarkEnd w:id="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</w:p>
        </w:tc>
      </w:tr>
    </w:tbl>
    <w:bookmarkStart w:name="z8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bookmarkEnd w:id="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 фикатору админис тративно - террито 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 вание поселка, села,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 дель 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 идентифи кационный номер/ индивиду - альный идентифи кационн ы й номер владельц 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103843000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Канонерский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200140025664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001SUD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830619300840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Абжанов Серикжан Ерболович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670819301237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Берикжан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590901302729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Акжигитов Слямгазы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570726300074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Акимбаев Шаймардан Шарипович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541017301144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Акимбаев Шакирт Шарипович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791014402064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Акимеева Гульмира Хабдылкаримовна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741009402701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Александровна Светлана Адамовна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870405402629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Андреева Елена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830729499081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Аринжанова Татьяна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671130300137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Артамонов Александр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820408301750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Атажанов Қайрат Қасенұлы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701031300028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Куан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650812300178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Орал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790307400642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Алмагуль Амангельдиевна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591101301546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Алтай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881106302196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Тимур Амангельдинович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580320300148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Аюченко Сергей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571125402290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Бабанина Людмила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710907302144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Баймухаметов Каукарбек Аубакирович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541129300938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Балыкин Владимир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750801303321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Басалаев Виталий Генадиевич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710525302138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Баубаев Багдат Имашевич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640104301998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Беленкоа Александр Геннадиевич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750306302223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Беленков Александр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750222499068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Беленкова Анна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741012301199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Белько Сергей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860601302041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Бердекенев Нуржан Казбекович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830208300638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Бердикенов Болат Оразханович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700126301703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Беркутбаев Кайрат Муратович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851025302001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ертай сарсенбаевич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650604400430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Борисова Елена Яковлевна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670724301384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Бояркин Игорь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620713301797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Бугыбаев Базкен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790723403331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Валиева Гульмира Ахмадеевна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800630300290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Ванин Сергей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690119300574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Воронцов Вячеслав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790403301031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Гагарин Василий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770722301736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Гадильчинов Асхат Шаймарданович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750420300049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Голованев Владимир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500103401455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Головнина Людмила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680331300387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Голомышев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770314400538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Голубова Наталья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791118400132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Гольцман Татьяна Иосифовна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681218300909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Грицишин Василий Игоревич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781226300489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Грошев Виктор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780810301380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Губайдулин Асхат Зайнуллович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720208301049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Губайдулин Рафат Зайнуллович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590302400980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Гутова Валентина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640128402874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давлетова рауза рахимжановна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650215301091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Даирбаев Серик Кабдуалиевич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550320301755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Даиырбаев Берикказы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600913401251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Даутбаева Тамара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600410302704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Демченко Геннадий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861002301426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Демченко Юрий Геннадьевич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660501300971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Десятник Александр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580928400912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Дуппаева Багила Орынбаевна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391209400679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Едилов Бауржан Болысбекович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651024400758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Ешекеева Нургуль Капезовна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850316301082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Жаксыбаев Ринат Ганжапарович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860220402939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Жанаманова Алмагуль Батырхановна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891208302112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Жанбубеков Биржан Куанышбекович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730127400207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Жармухамбетова Гульнара ТолегеновнА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750527300141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Жармуханбетов Марат Толегенович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631220300991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Жасыбаев Таныберген Жунысбекович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870331402568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Жетыбаева Алия Ануарбековна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710518302596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Жиенбаев Болат Сейлханович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910207300612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Жуков Валерий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520501403954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Толеугайша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831203301929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Виталий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690427301597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Измайлов Ринад Фазлиахматович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610315404069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иргибаева евгения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820320300675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Ерлан Иркынович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680212302306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Казетов Мураткан Назанович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760119403283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Каирханов Молдабек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651126401813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Кайсина Рысалды Айтмухамбетовна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530101314673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Какенов Оралбай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780119301521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Какимов Ермек Куандыкович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730609401979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Какимова Умут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531114300141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Каляшев Жаслан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810609302839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Канапиев Мейржан Бауржанович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880125301763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Кантемиров Берик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641022400616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Кантемирова Кульпан Кенесбековна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630112302729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Капанов Кумархан Советханович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840803401321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Капезова Динара Шафиевна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690910302421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карипов даулет кенесович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770905302739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карипов совет кенесович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770812300291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Киселев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790410300438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Киселев Александр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780920301249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киселев Павел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711127300705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Киселев Сергей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810428300809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Клец Алексей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660210303072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Клец Валерий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861116301367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КлҰц Павел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740223300125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Кнутовитский Виктор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540426300414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Коваленко Сергей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870207302438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Ковязин Виктор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981011450048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козлова анастасия олеговна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650828300809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Колесников Виктор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670719400152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Колесникова Екатерина Семеновна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840517301727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 Николай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941229350545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Котов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840407301293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Котов Александр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700709300110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Кузьмин Александр Геннадиевич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761013300695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Кулембаев Думан Берликенович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620625300215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владимир абдакарович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601024401172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Кушакова Татьяна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740910302265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лихачев сергей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711115301578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Макешев Болат Жомалканович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620816402078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Малабаева Асия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540507300972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Мамыканов Оразкан Скакович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530302301713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Мамырбеков Булк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691104400591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Марченко Зоя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830528301408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Махмутов Рафаэль Басыржанович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740101303027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Мельник Александр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741221302113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Мельник Александр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740107400735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Мельник Нина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691121402015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Меркушева Галина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740301302066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Молдыбаев Марат Жумабекович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731220402529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Молтанова Гульнар Советкановна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800222302912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Ерлан Серпаевич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620120301595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Муккалиев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710518401099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Мурумбаева Куралай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780612301988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Мусабеков Данияр Зейнегабылович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770503300935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Мусаканов Талгат Жаншуакович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851216402472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Мусатаева Гульжан Саиновна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611126300451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Дамир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860125302986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Мухаметжанов Жандос Бекказыевич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780917302895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мухатов аманжол маутбекович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030618550827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Мұсақан Сұлтан Байжанұлы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760602300852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Надырбеков Тахир Гафиоллович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870512302812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Наурзбаев Азамат Жумагазыевич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761208300050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Наурузбаев Кайрат Абдугалиевич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790224302374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Наурузбаев Самат Абдугалеевич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630222301829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Наурузбаев Серикказы Абугалиевич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810214300726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Наурузбаев Тимур Мукашевич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650714401685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Наурызбаева Марзия Абдугалиевна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811014401568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Нефедова Анна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630209302053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Нургожин Талап Турсынович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020309650752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Нурекенова Анель Жанатаевна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550406401015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Огулева Нина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681222301771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Одинцев Олег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800609303121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Ермек Сапаргалиевич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530626300043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Ордаханов 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720730300148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Максут Умиргалиевич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690710401204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Гульнара Шаиртаевна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490330400040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Павленко Надежда Аркадьевна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730519302248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Павленко Сергей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741216300922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Паршин Александр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970113450593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Паршина Кристина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900118401252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Пелипенко Кристина Григорьевна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661121302866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Перязев Александр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911113350412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Пименов Николай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570224401852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Плаксова Татьяна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650123300925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Полиенко Игорь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740913300790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Пономарев Сергей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811225302369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 Иван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550521402029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Прохорович Надежда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600708300470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Рагулин Александр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721006300431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Талгат Арынгазынович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931202450780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рапикова кристина валерьевна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740215400346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Решке Евгения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790728401035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Решке Олга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791026300156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Роженцев Михаил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671013300160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Роженцев Сергей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821209401708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Роженцева Надежда Геннадьевна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571031300970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Рябиков Владимир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820904302253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Нурлан Шафийевич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760223303252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Сагымбаев Аманжол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840413301058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Сакенов Бейбит Шыныбекович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470610301101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Сакенулы Ахмет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410915402558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Сапариева Гульшира Сайтахметовна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760321402606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Сапарова Асия Сагынбековна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551106301239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Селиханов Амангельды Айткенович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601015300832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Сембаев Талгатбек Токтаганович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781026302894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сергазин ершенали ануарбекович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820916301841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Симанов Александр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491215301991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Симонов Николай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810130302677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смагин александр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650115302442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Смагин Николай Степанович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730113400042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Смагина Алена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540220300305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Суханов Владимир Дмитревич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710712302749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Таласбаев Ерболат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911112350424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Таникенов Бауыржан Серікұлы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780306400942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Татаева Наталья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710606302336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Татубеков Бауржан Кенеспекович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740928301146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Теряев Александр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170340021204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 Болашак"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790929302674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Тогаев Нуржан Рымгалиевич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540720301242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Токтаров Жумабек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680713301430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Толекенов Марат Газизович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700816300657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Толеуов Жунусбек Каримханович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851110302241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Тулеубаев Тимур Оразгалиевич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841228300989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Тулубаев Александр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830624302567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Тулубаев Василий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650106300070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Тулубаев Сергей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610417302178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Тулубаев Юрий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720605402913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Тулубаева Татьяна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790617402971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Тулубаева Юлия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930221350874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Тұрсын Айдос Талапүлы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590520302123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Феденев Василий Генедьевич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650108302127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Хамидуллин Мунир Камемулович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840525301384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Цепневский Василий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821209302056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Цыкунов Сергей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710713301548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Чумычкин Валерии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921210350726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Чумычкин Олег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660810300129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Шабаршов Евгений Геннадьевич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811108301601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Шабаршов Михаил Витальевич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660919300994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Шарбиев Талгат Капкенович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910222351666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шмитас александр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600705400282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Штарик Наталья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660829302179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Шушаев Марат Жумагалиевич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720919300839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Шушпанов Владимир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621009402360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Яковлева Наталья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8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 ского округа по класси фикатору админис тративно - террито 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 мено вание по селка, села, сель 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 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 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 лод няка (ярок, козо 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 лод ня ка, (ба ран чи ков, коз ли 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 лод ня 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 лю 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Канонерский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103843300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Джыланды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103843100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Канонерка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103843102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Карабаш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103843200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Карамырза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8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bookmarkEnd w:id="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bookmarkStart w:name="z9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____________________________________________________</w:t>
      </w:r>
    </w:p>
    <w:bookmarkEnd w:id="83"/>
    <w:bookmarkStart w:name="z9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Адрес____________________________________________________________</w:t>
      </w:r>
    </w:p>
    <w:bookmarkEnd w:id="84"/>
    <w:bookmarkStart w:name="z10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Телефон__________________________________________________________</w:t>
      </w:r>
    </w:p>
    <w:bookmarkEnd w:id="85"/>
    <w:bookmarkStart w:name="z10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электронной почты __________________________________________</w:t>
      </w:r>
    </w:p>
    <w:bookmarkEnd w:id="86"/>
    <w:bookmarkStart w:name="z10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или лицо, исполняющее его обязанности</w:t>
      </w:r>
    </w:p>
    <w:bookmarkEnd w:id="87"/>
    <w:bookmarkStart w:name="z10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</w:t>
      </w:r>
    </w:p>
    <w:bookmarkEnd w:id="88"/>
    <w:bookmarkStart w:name="z10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(электронная цифровая подпись)</w:t>
      </w:r>
    </w:p>
    <w:bookmarkEnd w:id="89"/>
    <w:bookmarkStart w:name="z10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</w:t>
      </w:r>
    </w:p>
    <w:bookmarkEnd w:id="90"/>
    <w:bookmarkStart w:name="z10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</w:t>
      </w:r>
    </w:p>
    <w:bookmarkEnd w:id="91"/>
    <w:bookmarkStart w:name="z10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