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4bad48" w14:textId="a4bad4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Долонскому сельскому округу Бескарагайского района области Абай на 2026-2030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Бескарагайского районного маслихата области Абай от 23 октября 2025 года № 32/16-VIII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Примечание ИЗПИ!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Порядок введения в действие настоящего решения см. в </w:t>
      </w:r>
      <w:r>
        <w:rPr>
          <w:rFonts w:ascii="Times New Roman"/>
          <w:b w:val="false"/>
          <w:i w:val="false"/>
          <w:color w:val="ff0000"/>
          <w:sz w:val="28"/>
        </w:rPr>
        <w:t>п.2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7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15)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 Закона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статьями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Бескарагайский районный маслихат РЕШИЛ: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Долонскому сельскому округу Бескарагайского района области Абай на 2026-2030 годы,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с 1 января 2026 года.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Бескарагайского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Абылгазинова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Бескарагайского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32/16-VIII</w:t>
            </w:r>
          </w:p>
        </w:tc>
      </w:tr>
    </w:tbl>
    <w:bookmarkStart w:name="z1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Долонского сельского округа Бескарагайского района области Абай на 2026-2030 годы</w:t>
      </w:r>
    </w:p>
    <w:bookmarkEnd w:id="3"/>
    <w:bookmarkStart w:name="z1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План по управлению пастбищами и их использованию (далее – План) разработан в соответствии с подпунктом 4-1)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(далее – Закон) и подпунктом 2)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"О государственной статистике".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2.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16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План по управлению пастбищами и их использованию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При разработке Плана учитываются: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формировании данных, указанных в части первой настоящего подпункта, используются официальная статистическая информация о наличии земель и распределении их по категориям, собственникам земельных участков, землепользователям и угодьям и сведения из информационной системы государственного земельного кадастра;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формировании сведений, указанных в части первой настоящего подпункта, используются результаты геоботанического обследования пастбищ, проводимого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3 октября 2022 года № 314 "Об утверждении Методики по проведению крупномасштабных (1:1 000 – 1:100 000) геоботанических изысканий природных кормовых угодий Республики Казахстан" (зарегистрирован в Реестре государственной регистрации нормативных правовых актов № 30043); 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3) сведения о скотомогильниках (биометрических ямах), формируемые в соответствии с Правилами ведения реестра скотомогильников (биотермических ям),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3 февраля 2020 года № 35 (зарегистрирован в Реестре государственной регистрации нормативных правовых актов № 19987);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сведений, указанных в части первой настоящего подпункта, осуществляется местными исполнительными органами района (кроме районов в городах), города областного значения совместно с акимами города районного значения, поселка, села, сельского округа на основании плана по развитию и реконструкции объектов пастбищной инфраструктуры, разработанного местным исполнительным органом области;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таблице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приложения 4 к настоящему Плану;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данные о количестве гуртов, отар, табунов, сформированных по видам и половозрастным группам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таблице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приложения 4 к настоящему Плану.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сведений, указанных в части первой настоящего подпункта, осуществляется местными исполнительными органами района (кроме районов в городах), города областного значения совместно с акимами города районного значения, поселка, села, сельского округа;</w:t>
      </w:r>
    </w:p>
    <w:bookmarkEnd w:id="18"/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сведения о численности поголовья сельскохозяйственных животных для выпаса на отгонных пастбищах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таблице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приложения 4 к настоящему Плану.</w:t>
      </w:r>
    </w:p>
    <w:bookmarkEnd w:id="19"/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сведений, указанных в части первой настоящего подпункта, осуществляется местными исполнительными органами района (кроме районов в городах), города областного значения совместно с акимами города районного значения, поселка, села, сельского округа;</w:t>
      </w:r>
    </w:p>
    <w:bookmarkEnd w:id="20"/>
    <w:bookmarkStart w:name="z3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территорий. </w:t>
      </w:r>
    </w:p>
    <w:bookmarkEnd w:id="21"/>
    <w:bookmarkStart w:name="z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Выпас сельскохозяйственных животных на пастбищах осуществляется в соответствии с правилами выпаса сельскохозяйственных животных, утверждаемыми местными исполнительными органами (акиматами) районов (городов областного значения) в соответствии с подпунктом 5-1) </w:t>
      </w:r>
      <w:r>
        <w:rPr>
          <w:rFonts w:ascii="Times New Roman"/>
          <w:b w:val="false"/>
          <w:i w:val="false"/>
          <w:color w:val="000000"/>
          <w:sz w:val="28"/>
        </w:rPr>
        <w:t>пункта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Республики Казахстан "О государственном регулировании развития агропромышленного комплекса и сельских территорий" на основании Типовых правил выпаса сельскохозяйственных животных, утвержденных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апреля 2020 года № 145 (зарегистрирован в Реестре государственной регистрации нормативных правовых актов № 20540).</w:t>
      </w:r>
    </w:p>
    <w:bookmarkEnd w:id="22"/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Выпас сельскохозяйственных животных на землях лесного, водного фондов и особо охраняемых природных территорий осуществляется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99</w:t>
      </w:r>
      <w:r>
        <w:rPr>
          <w:rFonts w:ascii="Times New Roman"/>
          <w:b w:val="false"/>
          <w:i w:val="false"/>
          <w:color w:val="000000"/>
          <w:sz w:val="28"/>
        </w:rPr>
        <w:t xml:space="preserve"> Лесного кодекса Республики Казахстан, Правилами сенокошения и пастьбы скота на участках государственного лесного фонда,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12 октября 2015 года № 18-02/909 (зарегистрирован в Реестре государственной регистрации нормативных правовых актов № 12259), </w:t>
      </w:r>
      <w:r>
        <w:rPr>
          <w:rFonts w:ascii="Times New Roman"/>
          <w:b w:val="false"/>
          <w:i w:val="false"/>
          <w:color w:val="000000"/>
          <w:sz w:val="28"/>
        </w:rPr>
        <w:t>статьями 95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125</w:t>
      </w:r>
      <w:r>
        <w:rPr>
          <w:rFonts w:ascii="Times New Roman"/>
          <w:b w:val="false"/>
          <w:i w:val="false"/>
          <w:color w:val="000000"/>
          <w:sz w:val="28"/>
        </w:rPr>
        <w:t xml:space="preserve"> Водного кодекса Республики Казахстан, </w:t>
      </w:r>
      <w:r>
        <w:rPr>
          <w:rFonts w:ascii="Times New Roman"/>
          <w:b w:val="false"/>
          <w:i w:val="false"/>
          <w:color w:val="000000"/>
          <w:sz w:val="28"/>
        </w:rPr>
        <w:t>статьями 23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"Об особо охраняемых природных территориях";</w:t>
      </w:r>
    </w:p>
    <w:bookmarkEnd w:id="23"/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рекомендуемые схемы пастбищеоборотов по форме согласно приложению 5 к настоящему Плану;</w:t>
      </w:r>
    </w:p>
    <w:bookmarkEnd w:id="24"/>
    <w:bookmarkStart w:name="z3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официальная статистическая информация по статистике животноводства и растениеводства.</w:t>
      </w:r>
    </w:p>
    <w:bookmarkEnd w:id="25"/>
    <w:bookmarkStart w:name="z3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План содержит следующие приложения:</w:t>
      </w:r>
    </w:p>
    <w:bookmarkEnd w:id="26"/>
    <w:bookmarkStart w:name="z3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участок;</w:t>
      </w:r>
    </w:p>
    <w:bookmarkEnd w:id="27"/>
    <w:bookmarkStart w:name="z3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подворья;</w:t>
      </w:r>
    </w:p>
    <w:bookmarkEnd w:id="28"/>
    <w:bookmarkStart w:name="z3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схема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пастбищ;</w:t>
      </w:r>
    </w:p>
    <w:bookmarkEnd w:id="29"/>
    <w:bookmarkStart w:name="z3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ям);</w:t>
      </w:r>
    </w:p>
    <w:bookmarkEnd w:id="30"/>
    <w:bookmarkStart w:name="z4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схема (карта) с обозначением пастбищ, которые могут быть предоставлены в землепользование пастбищепользователям. </w:t>
      </w:r>
    </w:p>
    <w:bookmarkEnd w:id="31"/>
    <w:bookmarkStart w:name="z4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Предоставление земель запаса в собственность или землепользование для нужд сельского хозяйства осуществляется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138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 (далее – Кодекс), Правилами организации и проведения конкурса по предоставлению права временного возмездного землепользования (аренды) для ведения крестьянского или фермерского хозяйства, сельскохозяйственного производства,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20 декабря 2018 года № 518 (зарегистрирован в Реестре государственной регистрации нормативных правовых актов № 18048);</w:t>
      </w:r>
    </w:p>
    <w:bookmarkEnd w:id="32"/>
    <w:bookmarkStart w:name="z4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подворья.</w:t>
      </w:r>
    </w:p>
    <w:bookmarkEnd w:id="33"/>
    <w:bookmarkStart w:name="z4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Резервирование земель осуществляется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49-2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Кодекса, Правилами резервирования земель,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национальной экономики Республики Казахстан от 28 февраля 2015 года № 178 (зарегистрирован в Реестре государственной регистрации нормативных правовых актов № 11337);</w:t>
      </w:r>
    </w:p>
    <w:bookmarkEnd w:id="34"/>
    <w:bookmarkStart w:name="z4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схема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водоисточникам. </w:t>
      </w:r>
    </w:p>
    <w:bookmarkEnd w:id="35"/>
    <w:bookmarkStart w:name="z4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Среднесуточное водопотребление сельскохозяйственных животных определяется согласно таблице 10 приложения 6 к Методике по разработке удельных норм водопотребления и водоотведения, утвержденной приказом Заместителя Премьер-Министра Республики Казахстан – Министра сельского хозяйства Республики Казахстан от 30 декабря 2016 года № 545 (зарегистрирован в Реестре государственной регистрации нормативных правовых актов № 14827);</w:t>
      </w:r>
    </w:p>
    <w:bookmarkEnd w:id="36"/>
    <w:bookmarkStart w:name="z4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схема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 отсутствует, так как на территории сельского округа не имеется отгонных пастбищ;</w:t>
      </w:r>
    </w:p>
    <w:bookmarkEnd w:id="37"/>
    <w:bookmarkStart w:name="z4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проектное распределение (перераспределение) пастбищ между сельскими населенными пунктами, входящими в сельский округ, на котором указывается схема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 отсутствует, так как Планом не предусматривается перераспределение пастбищ между сельскими населенными пунктами;</w:t>
      </w:r>
    </w:p>
    <w:bookmarkEnd w:id="38"/>
    <w:bookmarkStart w:name="z4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требования, необходимые для рационального использования пастбищ на соответствующей административно-территориальной единице, к которым относятся:</w:t>
      </w:r>
    </w:p>
    <w:bookmarkEnd w:id="39"/>
    <w:bookmarkStart w:name="z4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соблюдение предельно допустимой нормы нагрузки на общую площадь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bookmarkEnd w:id="40"/>
    <w:bookmarkStart w:name="z5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пастбищеоборотов и источников водопользований;</w:t>
      </w:r>
    </w:p>
    <w:bookmarkEnd w:id="41"/>
    <w:bookmarkStart w:name="z5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участки;</w:t>
      </w:r>
    </w:p>
    <w:bookmarkEnd w:id="42"/>
    <w:bookmarkStart w:name="z5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(внутри сезона, года);</w:t>
      </w:r>
    </w:p>
    <w:bookmarkEnd w:id="43"/>
    <w:bookmarkStart w:name="z5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пастбищеоборота без выпаса и сельскохозяйственных животных.</w:t>
      </w:r>
    </w:p>
    <w:bookmarkEnd w:id="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</w:tbl>
    <w:bookmarkStart w:name="z55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</w:t>
      </w:r>
    </w:p>
    <w:bookmarkEnd w:id="45"/>
    <w:bookmarkStart w:name="z56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Распределение пастбищ по категориям земель Бескарагайского района, Долонского сельского округа тысяч гектаров</w:t>
      </w:r>
    </w:p>
    <w:bookmarkEnd w:id="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 фикатора</w:t>
            </w:r>
          </w:p>
          <w:bookmarkEnd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 тративно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 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с/х назнач.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Долонский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103841000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60,98015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29,527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9,1802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99,68735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60,98015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29,527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9,1802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99,68735</w:t>
            </w:r>
          </w:p>
        </w:tc>
      </w:tr>
    </w:tbl>
    <w:bookmarkStart w:name="z59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Распределение пастбищ населенного пункта, гектаров</w:t>
      </w:r>
    </w:p>
    <w:bookmarkEnd w:id="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 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 фикатора</w:t>
            </w:r>
          </w:p>
          <w:bookmarkEnd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 тративно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 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 вание населен ного пункта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га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 по выпасу сельскохозяйственных животных личного подворья, 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гектар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Долонский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103841200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Бодене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15322,0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15322,0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15322,0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103841100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Долонь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6958,0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6958,0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6958,0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103841300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Мостик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103841400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Черемушка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27081,0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27081,0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27081,0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2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bookmarkEnd w:id="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участка,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Долонский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КАЛИКАНУЛЫ КАЛИКОВ МАРАТ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660321302246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23-240-027-169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КАЛИКАНУЛЫ КАЛИКОВ МАРАТ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660321302246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23-240-027-168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БЕГЕТАЕВ УШКЫН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780404300862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23-240-027-029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АЙТЧАНОВ САЛТАНАТ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800906300796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23-240-027-051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АЙТЧАНОВ САЛТАНАТ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800906300796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23-240-027-198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 АХМЕТОВ Е.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720630302507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23-240-027-003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 АХМЕТОВ Е.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720630302507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23-240-027-053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 АХМЕТОВ Е.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720630302507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23-240-027-147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 АХМЕТОВ Е.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720630302507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23-240-027-160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 АХМЕТОВ Е.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720630302507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23-240-027-161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121,3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 АХМЕТОВ Е.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720630302507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23-240-027-162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 АХМЕТОВ Е.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720630302507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23-240-027-043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318,1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КАЙСАР КОШКАРБАЕВ БАУРЖАН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740917302104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23-240-027-015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КАНАГАТ-1 ЖАНАБАЛИНОВ С.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391212300153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23-240-027-017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КАНАГАТ-1 ЖАНАБАЛИНОВ С.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391212300153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23-240-027-054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КАНАГАТ-1 ЖАНАБАЛИНОВ С.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391212300153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23-240-027-036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КАНАГАТ-1 ЖАНАБАЛИНОВ С.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391212300153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23-240-027-164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КАНАГАТ-1 ЖАНАБАЛИНОВ С.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391212300153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23-240-027-195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МЕДИЯР КАЛИЕВА С.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620223400791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23-240-027-174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165,3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НАЗАРЕК ИСКАКОВ К.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510421301201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23-240-027-009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НАЗАРЕК ИСКАКОВ К.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510421301201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23-240-027-199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АНАЕВ САНСЫЗБАЙ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611119301675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23-240-027-172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АНАЕВ САНСЫЗБАЙ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611119301675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23-240-027-173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1520,1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АНАЕВ САНСЫЗБАЙ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611119301675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23-240-027-193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АНАЕВ САНСЫЗБАЙ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611119301675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23-240-027-196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БОЛАШАК МУСАКАНОВ БАЙЖАН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630217300437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23-240-027-149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934,2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930,3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ИСИН МЕДЕЛЬХАН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590125300210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23-240-027-194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ЖАПАРОВ АЗАМАТ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920429351445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23-240-027-197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АРБИЕВ ЕДГЕЙ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670318304640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23-240-027-158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 БОЛАШАК"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170340021204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23-240-027-049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 БОЛАШАК"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170340021204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23-240-027-050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 БОЛАШАК"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170340021204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23-240-027-038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 БОЛАШАК"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170340021204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23-240-027-152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 БОЛАШАК"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170340021204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23-240-027-031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 БОЛАШАК"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170340021204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23-240-027-192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"КАРИБАЙ АГРО"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200640022192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23-240-027-001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"КАРИБАЙ АГРО"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200640022192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23-240-027-034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83,3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"КАРИБАЙ АГРО"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200640022192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23-240-027-035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"QAZAQ - ONIMI"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190340000891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23-240-027-186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"QAZAQ - ONIMI"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190340000891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23-240-027-187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10499,5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8785,5</w:t>
            </w:r>
          </w:p>
        </w:tc>
      </w:tr>
    </w:tbl>
    <w:bookmarkStart w:name="z63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4. Распределение пастбищ</w:t>
      </w:r>
    </w:p>
    <w:bookmarkEnd w:id="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 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 фикатора админис тративно-террито 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 вание населен 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Долонский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103841200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Бодене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24644,3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15322,0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103841100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Долонь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4758,8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6958,0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103841300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Мостик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103841400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Черемушка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43823,9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30773,4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3257,6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27081,0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64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43,8 тысяч гектаров.</w:t>
      </w:r>
    </w:p>
    <w:bookmarkEnd w:id="52"/>
    <w:bookmarkStart w:name="z6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8181 голов (4559 КРС, 2413 МРС, 1209 лошадей личного подворья) выпасаются на общественных пастбищах, площадью ___27,1__ тысяч гектаров и на отгонных пастбищах площадью ___0__ тысяч гектаров</w:t>
      </w:r>
    </w:p>
    <w:bookmarkEnd w:id="53"/>
    <w:bookmarkStart w:name="z6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5. Требуемые дополнительные пастбища</w:t>
      </w:r>
    </w:p>
    <w:bookmarkEnd w:id="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</w:t>
            </w:r>
          </w:p>
          <w:bookmarkEnd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</w:t>
            </w:r>
          </w:p>
          <w:bookmarkEnd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</w:t>
            </w:r>
          </w:p>
          <w:bookmarkEnd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7,7932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1,3870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геоботанического обследования пастбищ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(скобках)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(разностей,модификаций) природных кормовых угодий с приуроченностью их к рельефу,почвам. Название прочих угодий и земель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гектаров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Долонский сельский округ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 Кияково-полынные на темно-каштановых супесчаных почвах/полыни Холодная, Маршалла/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вынашивается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8,8-5,3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28A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 Маршаллово-полынно-тырсовые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Кияковые с полынью австрийской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23A-a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 Кияково-бургуновые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42-Б-а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Полевичково-шренкианово-полынные на лугово 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Тростниково-волоснецовый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 Камфоросмовые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5A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 Разноковыльно-маршалловополынные на темно-каштановых супесчаных почвах/ковыль песчаный, тырса/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 Кияково-бургуновые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 Типчаково-песчаноковыльно-маршалловополынные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 Маршаллово-полынные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осенью чистые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Кияково-маршаллово-полынные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Злаковые на луговых солончаковатых супесчаных почвах/тростник,волоснец/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42-Б-б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Злаково-солодковые на луговых солончаковатых супесчаных почвах/тростник,волоснец,ячмень/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Чиевые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сенокосов: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 Тырсово-бургуновые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Чиевые на лугово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 Чернополынные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Тырсово-типчаковые на темно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Кияково-бургуновые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 Шрениановополынные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 Чиевые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Чернополынные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 Шрениановополынныесо злаками на солонцах степных/типчак,тырса/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Чернополынные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Тырсово-типчаковые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 Шренкияновополынно-типчаковые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Типчаково-тырсовые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Злаковые с разнотравьем на луговых суглинистых почвах/полевица,мятлик,пырей,вейник,солодка,кровохлебка,лабазник,морковник/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Злаковые с разнотравьем на луговых суглинистых почвах/полевица,мятлик,пырей,солодка,кровохлебка,морковник,полынь понтийская/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Бескильницево-семитрянополынные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сенокосов: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 -разнотравные на луговых суглинистых почвах/полевица,тырса,пырей,ватник,кровохлебка,лабазник, морковник,солодка/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Бескильницево-селитрянополынные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сенокосов: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Типчаково-разнотравные на луговых суглинистых почвах/мятлик,пырей,костер,кровохлебка,девясил,лабазник/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Злаково-разнотравные на луговых суглинистых почвах/мятлик,пырей,костер,кровохлебка,девясил, лабазник/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сенокосов: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Злаково-разнотравные на луговых суглинистых почвах/полевица,пырей,мятлик,солодка,морковник,кровохлебка,девясил, щавель/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 Чернополынные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 Чернополынные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 Чернополынные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Типчаково-тырсово-бургуновые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 Типчаково-тырсовые с таволгой на темно-каштановых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Злаково-сорнотравные на луговых суглинистых почвах/пырей,костер,мятлик,солодка,крестовник,горчак,синеголовник/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Волоснецовые на лугово-каштановых солонцеватых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со злаками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Волоснецовые на лугово-каштановых солонцеватых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со злаками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Камфоросмовые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Волоснецо-типчаковые на лугово-каштановых солонцеватых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Чиевые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Чернополынные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Тырсово-типчаковые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Чернополынные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Волоснецово-типчаковые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Чиевые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Бескильницево-селитрянополынные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Типчаково-тырсово-бургуновые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Вейниковые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Пырейные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Кияково-полынные на темно-каштановых супесчаных почвах /полыни Маршалла,Холодная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Злаковый на луговых солончаковатых супесчаных почвах/тростник,волоснец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Чернополынные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Кокпековый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Чернополынные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Типчаково-тырсово-бургуновые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Типчаково-тырсово-бургуновые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Чернополынные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Серополынные на темно-каштановых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Серополынные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Чернополынные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Типчаково-тырсовые на темнокаштановых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Серополынные на темно-каштановых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2,4-3,6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Чернополынные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Волоснецово-типчаковые на лугово-каштановых солонцеватых суглинистыхпочвах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Серополынные на темно-каштановых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Чернополынные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Типчаково-холоднополынные с бургуном на темно-каштановых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Серополынные на темно-каштановых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Типчаково-бургуновые на темно-какштановых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Серополынные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Типчаковые на темно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Чернополынные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Серополынные на темно-каштановых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Вострецовые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Серополынные на темно-каштановых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 холоднополынные на темнокаштановых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Чернополынные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Серополынные на темнокаштановых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Волоснецовый на лугово каштановых солонцеватых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Чернополынные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лугово-каштановых солонцеватых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Таволгово-дерновинно-злаковые на темно-каштановых суглинистых почвах/типчак,тырса,волоснец/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Тырсово-типчаковополынные на лугово-каштановых суглинистых почвах/полыни Шренка,австрийская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со злаками на солонцах степных/типчак,тырса/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Злаково-разнотравные на луговых суглинистых почвах/мятлик луговой, полевица,костер,лабазник, кровохлебка, герань,лапчатка/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Типчаково-тырсовые на темно-каштановых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Серополынные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Тырсово-типчаковые на лугово 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Злаково-разнотравные на луговых суглинистых почвах/мятлик луговой, костер,тростник,лабазник, кровохлебка, герань,подорожник/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сенокосов: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Тырсово-типчаково-шренкиановополынные на лугово-каштановых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косимых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Тырсово-типчаково-ломкоколосниковые на лугово 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7,6-8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Злаковые на луговых солончаковатых суглинистых почвах/тростник,волоснец,вейник/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сенокосов: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Тырсово-типчаковые на лугово 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Серополынные на темнокаштановых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Злаково-разнотравные на луговых суглинистых почвах/полевица,пырей,вейник, костер,кровохлебка, солодка, шанель,конский/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Серополынные на темно-каштановых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Злаково-осоковые на суглинистых почвах/костер,вейник,полевица/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 Типчаково-разноковыльно-холоднополынные на темно-каштановых супесчаных почвах/тырса,ковыль песчаный/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Серополынные на темно-каштановых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Типчаково-тырсовые на темно-каштановых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Серополынные на темно-каштановых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овцы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 Чиевые на лугово-каштановых солонцеватых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Серополынные на темно-каштановых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овцы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Чиевые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Чернополынные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овцы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Бескильницево-селитрянополынные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Злаково-солодковые на луговых солончаковатых супесчаных почвах/волоснец,ячмень/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овцы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овцы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Чистые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Лебедовые на солончаках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овцы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Типчаково-разноковыльные на темно-каштановых супесчаных почвах/ковыль песчаный,тырса/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Таволгово-дерновинно-злаковые на темно-каштановых суглинистых почвах/типчак,тырса,волоснец/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овцы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Чернополынные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Серополынные на темнокаштановых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овцы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лугово-каштановых солонцеватых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Серополынные на темнокаштановых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Чиевые на лугово-каштановых солонцеватых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Серполынные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овцы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Типчаково-полынные на темно-каштановых суглинистых почвах/полыни:холодная,серая,австрийская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овцы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Серополынные на темнокаштановых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Пырейные на темно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овцы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Типчаково-тырсово-холоднополынные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Кияково-холоднополынные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Типчаково-тырсово 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овцы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Серополынные на темнокаштановых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овцы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Чернополынные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овцы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Злаково-осоково-разнотравные на луговых суглинистых почвах (пырей,вейник,тростник,кровохлебка,солодка,щавель,конский)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Злаково-разнотравные на луговых суглинистых почвах (костер,пырей,полевица,вейник,кровохлебка,вероника,лабазник,солодка)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Серополынные на темно 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Чернополынные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овцы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Серополынные на темно 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Типчаково-полынно-таволговые на темно каштановых суглинистых почвах (полыни:серая, Шренка)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овцы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Серополынные на темно 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Чиевые на лугово-каштановых солонцеватых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Типчаково-тырсово-таволговые на светло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овцы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Типчаково-полынные на светло каштановых супесчаных почвах (полыни:Маршалла,холодная)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Типчаково-тырсово-таволговые на светло каштановых малоразвитых суглинистых почвах по склонам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овцы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Узкодольчатополынные с таволгой на светло каштановых малоразвитых суглинистых почвах по вершинам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Холоднополынные на светло каштановых малоразвитых суглинистых почвах по вершинам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Серополынные на темно 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овцы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Волоснецово-типчаковые на лугово-каштановых солонцеватых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Узкодольчатополынные на светло 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овцы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Типчаково-тырсово-таволговые на светло 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Типчаково-узкодольчатополынные на светло 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Типчаково-тырсово-таволговые на светло каштановых малоразвитых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овцы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Типчаково-узкодольчатополынные на светло каштановых малоразвитых суглинистых почвах по склонам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Узкодольчатополынные на светло каштановых малоразвитых суглинистых почвах по вершинам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Холоднополынные на светло каштановых малоразвитых суглинистых почвах по вершинам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Типчаково-тырсово-холоднополынные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овцы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Кияково-злаково-холоднополынные на светло каштановых супесчаных почвах(тырса,типчак)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Тырсовые на светло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косимых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Злаково-разнотравные на луговых суглинистых почвах (пырей,полевица,вейник,кровохлебка,солодка,щавель)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Типчаково-тырсово-таволговые на светло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овцы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Узкодольчатополынные с таволгой на светло каштановых малоразвитых суглинистых почвах по склонам сопок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Холоднополынные на светло каштановых малоразвитых суглинистых почвах по вершинам сопок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Разноковыльно-маршалловополынные на светло каштановых супесчаных почвах (ковыль песчаный,тырса)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Кияково-злаково-холоднополыннные на светло каштановых супесчаных почвах(тырса,типчак)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косимых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Тырсово-маршаллово-полынные на светло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Маршалловополынные на светло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овцы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Типчаково-тырсово-холоднополынные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овцы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Серополынные на солонцах пустынно-степных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Кияково-типчаково-полынные на светло каштановых супесчаных почвах(полыни холодная,маршалла)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Типчаково-холоднополынные на светло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Типчаково-тырсовмаршалловополынные на светло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овцы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Тырсово-типчаковые на светло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Кияковые на светло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Кияково-холоднополынные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овцы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Серополынные на темно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овцы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Типчаково-тырсовые на темно 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Типчаково-тырсовые на темно 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Серополынные на темно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Тырсово-типчаковые на лугово 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Злаковые на луговых суглинистых почвах(полевица,пырей,вейник)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Серополынные на темно 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лугово-каштановых солонцеватых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Серополынные на темно 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Чернополынные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Серополынные на темно 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Типчаковые на темно 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Типчаково-тырсовые с таволгойна светло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4,3-1,3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Кияковые на светло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Чернополынные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овцы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Типчаковые на темно 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Волоснецоаые на лугово-каштановых солонцеватых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Серополынные на темно 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овцы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Типчаковые на темно 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Типчаково-тырсовые светло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светло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Кияково-холоднополынные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Тырсово-типчаковые на светло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14Б-2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Типчаково-тырсохолоднополынные на светло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Кияково-холоднополынные на светло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Серополынные на темно 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Типчаково-тырсово-таволговые на темно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Серополынные на темно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Кияковые на темно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Типчаково-разноковыльные с бургуном на темно каштановых супесчаных почвах(ковыль,песчаный,тырса)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Серополынные на темно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Кияковые на темно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Маршалловополынные на светло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Кияковые на светло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Тырсово-маршалловополынные на светло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Чиевые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овцы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лугово каштановых солонцеватых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Селитрянополынные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Типчаково-тырсово-маршалловополынные с таволгой на светло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Разноковыльно-маршалловополынные на светло каштановых супесчаных почвах(кобыль песчаный,тырса)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2,4-3,7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Типчаково-маршалловополынные на светло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1,8-1,6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Волоснецовые на лугово 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Чиевые на лугово 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Волоснецово-шренкиановополынные на лугово 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Типчаковые на светло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Чиевые на лугово 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Тырсово-маршалловополынные на светло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4,3-3,4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Маршалловополынные на светло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2,7-4,9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Типчаково-тырсово-маршалловополынные на светло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4,3-3,6-2,4-2,7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Маршалловополынные со злаками на светло каштановых супесчаных почвах(тырса,ковыль песчаный,типчак)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14Б-2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Типчаково-тырсово-холоднополынные на светло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1,4-3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Кияково-холоднополынные на светло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Тырсово-бургуновые на светло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Тпчаково-тырсовые на светло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Серополынные на светло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Чиевые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Типчаковые на светло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Разноковыльно-маршалловополынные на светло каштановых супесчаных почвах(ковыль песчаный,тырса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5,1-4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Тырсиково-типчаковые с таволгой на светло 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Серополынные на солонцах пустынно-степных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Китняково-маршалловополынные на светло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2,7-2,2-3,9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Чиевые на лугово 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лугово 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Лебедовые на солончаках луговых (лебеда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Волоснецово-шренкиановополынные на лугово 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Чиевые на лугово 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Лебедовые на солончаках луговых (лебеда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Сарсазановые на солончаках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Вострецовые на светло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3,1-2,2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Тырсово-бургуновые на светло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Маршалловополынные на светло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Типчаково-тырсово-таволговые на светло 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Волоснецово-типчаковые на лугово 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Чиевые на лугово 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Лебедовые на солончаках луговых (лебеда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Серополынные на солонцах пустынно-тсепных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Маршалловополынные на светло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и крупный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Тырсово-бургуновые на светло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Типчаковые на светло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Серополынные на светло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Волоснецово-типчаковые на лугово 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Чиевые на лугово 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Камфоросмовые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Лебедовые на солончаках луговых(лебеда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Серополынные на солонцах пустынно-степных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Типчаково-тырсово-таволговые на светло 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Кокпековые на солонцах пустынно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Кокпековые на солонцах пустынно-степных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Бескильницево-селитряновополынные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Сарсазановые на солончаках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Таволгово-дерновинно-злаковые на светло каштановых суглинистых почвах(типчак,тырса)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2.Серополынные на солонцах пустынно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Чернополынные на солонцах пустынно-степных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Типчаково-узкодольчатополынные на светло каштановых малоразвитых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Типчаково-тырсово-таволговые на светло каштановых малоразвитых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Чернополынно-кокпековые на солонцах пустынно-степных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Кокпековые на солонцах пустынно-степных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Серополынные на солонцах пустынно-степных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Таволгово дерновинно-злаковые на светло каштановых суглинистых почвах(типчак,тырса)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Чернополынные на солонцах пустынно-степных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Таволгово-дерновинно-злаковые на светло каштановых суглинистых почвах(типчак,тырса)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пустынно-степных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Серополынные на солонцах пустынно-степных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Шренкиановополынные на солонцах пустынно-степных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Бескильницево-селитряновополынные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Волоснецово-типчаковые на лугово 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Типчаково-тырсово-таволговые на светло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Кокпековые на солонцах пустынно-степных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Таволгово-дерновинно-злаковые на светло каштановых суглинистых почвах(типчак,тырса)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Узкодольчатополынные на светло 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Кокпековые на солонцах пустынно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Волоснецово-типчаковые на лугово каштановых солонцеватых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Кокпековые на солонцах пустынно-степных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Узкодольчатополынные на светло 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Тырсиково-типчаковые с таволгой на светло 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Типчаково-узкодольчатополынные на светло 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Типчаково-тырсово-таволговые на светло 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Серополынные на солонцах пустынно-тсепных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 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Таволгово-дерновинно-злаковые на светло каштановых суглинистых почвах(типчак,тырса)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Серополынные на солонцах пустынно-тсепных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Узкодольчатополынные на светло каштановых малоразвитых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Типчаково-тырсово-таволговые на светло каштановых малоразвитых суглинистых почвах(типчак,тырса)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Кокпековые на солонцах пустынно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Типчаково-узкодольчатополынные на светло 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Типчаково-тырсово-маршалловополынные на светло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Серополынные на солонцах пустынно-степных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14Б-3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Типчаково-тырсово-австрийскополынные с таволгой на светло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пустынно-степных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Серополынные на солонцах пустынно-степных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Тырсово-бургуновые на светло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Таволгово-дерновинно-злаковые на светло каштановых суглинистых почвах(типчак,тырса)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Кокпековые на солонцах пустынно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пустынно-степных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Серополынные на солонцах пустынно-степных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Кокпековые на солонцах пустынно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Лебедовые на солончаках луговых(лебеда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Сарсазановые на солончаках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Типчаково-тырсово-таволговые на светло 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4,0-4,1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Чиевые на лугово каштановых соллнцеватых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Волоснецово-шренкиановополынные на лугово 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Серополынные на солонцах пустынно-степных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Тырсовые с бургуном на светло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Таволгово-дерновинно-злаковые на светло каштановых суглинистых почвах(типчак,тырса)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пустынно-степных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Серополынные на солонцах пустынно-степных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Таволгово-дерновинно-злаковые на светло каштановых суглинистых почвах(типчак,тырса)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14Б-2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Типчаково-тырсово-холоднополынные на светло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Типчаково-тырсово-таволговые на светло 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3,6-5,3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Серополынные на солонцах пустынно-степных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14-Б-3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Типчаково-тырсово-австрийскополынные на светло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лошади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Маршалловополынные на светло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лошади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Таволгово-дерновинно-злаково-австрийскополынные на светло каштановых суглинистых почвах(типчак,тырса)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лошади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Чиевые на лугово 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лошади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лугово 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лошади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Селитрянополынные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лошади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Сарсазановые на солончаках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Типчаково-тырсовые на светло 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Чиевые на лугово каштановых соллнцеватых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Серополынные на солонцах пустынно-степных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Типчаково-холоднополынные на светло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лошади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Таволгово-дерновинно-злаковые на светло каштановых суглинистых почвах(типчак,тырса)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лошади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Кокпеково-серополынные на солонцах пустынно-степных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Шренкианово-полынные на солонцах пустынно-степных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Типчаково-тырсово-маршалловополынные с таволгой на светло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лошади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2,8-2,4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Таволгово-дерновинно-злаковые на светло каштановых суглинистых почвах(типчак,тырса)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лошади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5,4-4,7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Таволгово-дерновинно-злаковые на светло каштановых суглинистых почвах(типчак,тырса)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лошади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Серополынные на солонцах пустынно-степных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Клубнекамышовые на лугово болотных солончаковатых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Таволгово-дерновинно-злаковые на светло каштановых суглинистых почвах(типчак,тырса)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лошади и овцы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4-4,6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Серополынные на солонцах пустынно-степных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Таволгово-дерновинно-злаковые на светло каштановых суглинистых почвах(типчак,тырса)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лошади и овцы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Шренкианово-полынные на солонцах пустынно-степных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Кокпеково-селитрянополынные на солонцах пустынно-степных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Сарсазановые на солончаках соровых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лошади и овцы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Бескильницево-селитрянополынные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Лебедовые на солончаках луговых/лебеда бородавчатая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Тырсиково-типчаковые на светло 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лошади и овцы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Чернополынные на солонцах пустынно-степных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Серополынные на солонцах пустынно-степных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Таволгово-дерновинно-злаковые на светло каштановых суглинистых почвах(типчак,тырса)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Бескильницево-селитрянополынные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Лебедовые на солончаках луговых/лебеда бородавчатая/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Кокпековые на солонцах пустынно-степных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Таволгово-дерновинно-злаковые на светло каштановых суглинистых почвах(типчак,тырса)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Таволгово-дерновинно-злаковые на светло каштановых суглинистых почвах(типчак,тырса)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Волоснецово-типчаковые на лугово каштановых солонцеватых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Бескильницевые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Таволгово-дерновинно-злаковые на светло каштановых суглинистых почвах(типчак,тырса)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Серополынные на солонцах пустынно-степных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пастибищ: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73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геоботанического обследования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центнеровна гектар сухой массы, центнеров на гектар кормовых единиц, килограмм на гектар переваримого протеина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центнеровна гектар сухой массы (числитель ),центнеровна гектар кормовых единиц (знаменатель)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центнеровна гектар сухой массы (числитель), центнеров на гектар кормовых единиц (знаменатель)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 техническое состояние, наличие лекарственных растений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Долонский сельский округ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Периодические косимые весенне-летне-осение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Периодичесике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выборочно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Периодичесике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Среднезасореные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Среднезасореные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Периодичесике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Сенкосы выборочны осенние пастбища для овец и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Среднезасореные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сбитые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Поверхность слабо изрезана руслами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1,3,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Сенокос, выборочно.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и 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и 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 и 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124,5-8,3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овец, лошадей, выборочно 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закустарены таволгой, защебнены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закаменены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защебнены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защебнены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защебнены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закаменены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залесены сосной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защебнены слабо,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закаменены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Выборочно осенние пастбища для овец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и 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и 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и 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и 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защебнены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защебнены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защебнены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защебнены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</w:tbl>
    <w:bookmarkStart w:name="z75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bookmarkEnd w:id="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</w:t>
            </w:r>
          </w:p>
          <w:bookmarkEnd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Колодцы-33шт</w:t>
            </w:r>
          </w:p>
          <w:bookmarkEnd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Родник-3 шт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Скважин-8шт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  <w:bookmarkEnd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  <w:bookmarkEnd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  <w:bookmarkEnd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</w:t>
            </w:r>
          </w:p>
          <w:bookmarkEnd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8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В Долонском сельском округе сервитуты для прогона сельскохозяйственных животных и скотопрогонные трассы отсутствуют.</w:t>
      </w:r>
    </w:p>
    <w:bookmarkEnd w:id="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</w:tbl>
    <w:bookmarkStart w:name="z85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Данные о численности поголовья сельскохозяйственных животных, с указанием их владельцев</w:t>
      </w:r>
    </w:p>
    <w:bookmarkEnd w:id="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 фикатору админис тративно - террито 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 вание поселка, села,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 дель ца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 идентифи кационный номер/ индивиду - альный идентифи кационн ы й номер владельц 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103841000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Долонский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970210401661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Жаксылык Гулдана Жарылкасынкызы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980423451271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АБАЙ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670909301424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к\х Марат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740704302235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Көкшолақ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670525301177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"Әли"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921121001241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ҚАДЫРБАЙ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711219300100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Қайржанов Арман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730303302461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"Совет"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830414302763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Абилмажинов Болатбек Есенгельдыевич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761008300757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Аскербай Жиенбекович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521203400952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Абишева Гульбакыт Тольмуханбетовна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881030301432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Абышев Азамат Меирманович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630102301608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Азимбаев Аскарбек Таскимбаевич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420602400640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Айгожина Балкия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800906300796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Айтчанов Салтанат Айтпекович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640220302570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Акежанов Рамазан Сагатбекович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630912300693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Акишев Еркин Хамитканович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711130400202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Аккуратова Райгуль Несенкановна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850102000676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Ақатай Қалиолла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701001402067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Алгалиева Жанар Замантаевна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670713301578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Алимбаев Алтынбек Сакенович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620124300241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Алимбаев Сабен Сакенович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790311400733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Алимгожина Асемгуль Кымбатовна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451120400212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Алимханова Куаныш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990904000109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 Қыран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611119301675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Анаев Сансызбай Маутканович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860207303127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Архипов Михаил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750412300322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Асылханов Канат Шалгымбаевич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850130301237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Аузбаев Рустам Тлеубекович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460725300775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Аузбаев Тлеубек Аужанович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800524300383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Аузбаев Толеген Тлеубекович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700303302218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Адлет Макунович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720630302507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Ерлан Муратбаевич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290105401678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Кульпан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641125400775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Сабира Сакеновна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610301301236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 Абдигали Тусупбекович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680616402160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Базылханова Жанар Сайлаубаевна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831125401159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Байгуранова Динара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680812301687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Байуаков Ермек Кумарбекович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421223300548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Байуаков Кумарбек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540109401168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Байуакова Даметкен Мырзахметовна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670101304892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Барабанов Владимир Генадиевич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710613301039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Басимов Бауыржан Советханович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910224351260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Баянбаев Бауржан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780404300862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Бегетаев Ушкын Габитханович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680218301221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Бегетаров Аскар Кадырханович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730710300309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Беильханов Марат Каирханович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321020400996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Бекишев 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360920301053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Бектогаев Сыздыкбек Кайрмухамедович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950913451775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Бертысбаева Айым Кайратовна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760320301685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Бидельбаев Рахимгали Балгабаевич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931029351326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Газизов Закир Амангельдыевич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800830302610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Гербей Алексей Вечеславович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640224400919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Голдомова Лориса Михайловна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350103400503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Далабаева Сакыпжамал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840907303258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Даулетбеков Омирбек Бакытович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470205300279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Джандыбаев Турсун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670101353018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Дюсеков Нуртай Кабзулдинович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760628300262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Дюсембаев Болат Тулеубекович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790813403300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Дюсенбаева Асель Ерназаровна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650705301808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Егежанов Серик Сулейменович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571003300274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Ергазин Баймурат Байгалиевич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760814300171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Ергалиев Асет Советович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551008301127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Ергалиев Рысбек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541207301464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Есбаев Бахтияр Додеевич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910421351416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Жакивбеков Тлек Толеуханович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700217350312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Жакупбаев Айтбек Зекенович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660530301046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Жакупбаев Ерганат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391212300123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Жанабаланов Сейткан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391212300153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жанабалинов сейткан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880730302824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Жапаров Азамат Женисбекович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780714401562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Жилкибаева Элбмира Нургалиевана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640926301055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Амангельды серикбаевич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740303350235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Жуманбаев Риэабек Берикович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460801300742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Жуманбайулы Рахымбек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790608300404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Жумартов Мурат Серикович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941009000197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Жұматай Хадис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520515400232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Закетаева Майкен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500401300480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Зацепин Повел Восильевич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730210399181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 Куралхан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571103301662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Ергали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851210302889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Инербаев Саят Нуркаинович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650411300316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Исин Каиргалы Дюсенбаевич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590129300210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Исин Медельхан Елешович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750329300699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Исин Нурлан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510421301201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Коптай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570618300176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Абилькаир Каримович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810916300514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Зауырбек Каптыевич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690101401471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Искакова Нуржайнар Каримовна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660506402119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Кабакова Раиса Андриясовна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781001350372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Кабдеш Аскарбек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600207301019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Казизов Мурат Балгабекович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640122400260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Казизова Алия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790213399069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 Жанарбек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620223400791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Калиева Сандугаш Мукашевна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691201301045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Капаров Мухтарбек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721223400517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Каражигитова Гульмира Кусжановна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600709300634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Амантай Жабайканович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580511300700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Сайран Даукенович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640905302891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Касимов Серикали Ахмедиович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650601300765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Кенжеханов Оралхан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710530402528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Кенжеханова Айгуль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360402400134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Кирилова Надежда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830401303067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Климов Николай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770507350557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Климов Евгений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790318401988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Кнор Жанна Валерьевна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611015403746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Конакбаева Айгуль Нуриденовна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950321351790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Кононов Никита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740917302104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Кошкарбаев Бауржан Амантаевич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710204301233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Кошкарбаев Ерболат Кадырканович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631226400079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Кружальская Мария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591224301545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Кудагельдин Куаншайык Акшаихович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700806300325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Кудранов Кайрбек Турсынханович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610329400736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Кудранова Алия Иржановна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760507402958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Кузнецова Елена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750929402366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Куликова Наталия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630613301498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Кульбаев Мурат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521129401443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Кульикова Валентина Ефтеевна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650526300371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 Талгат Пшембаевич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620306400613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Кумарова Гульсум Мусралиновна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650401301398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Курманбаев Ерболат Амантаевич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670324400125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Курманбаева Айгуль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640928301442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 Орынгали Тулеуханович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710824301581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Кусман Думан Семигалиулы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610403300385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Кусманов Аскар Зейнолдаевич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820207301361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Кусманов Ануар Салтанатулы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830831301524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Кусманов Манар Салтонатович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490125300149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Кусманов Салтанат Кусманович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521102400369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Кусманова Нурымгайша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780623399077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кұмарғазы бекен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751224000304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Қалихан Нұрида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730603000259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Қанапия Аманжол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970530350554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Құлжапаров Базаралы Алмасұлы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731028440093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Лейман Светлана Федоровна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660210303062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Люфт Александр Райнгальдович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760303300311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Мамыржанов Данияр Нургалиевич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460803400591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Мамыржанова Гульшат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700905301817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Мейрбеков Сакен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480418400304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Меникеева Насипа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850212302967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Мергенбаев Мейрад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860203001516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Мәлік Ержанабыл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790209000575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Мәлік Қалиасқар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781115302045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Молдабаев Алмас Толеович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740524302099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Молдабаев Куат Толеуович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620808302523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Молдабаев Нурлыбек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650102301611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Молдабаев Нурлыбек Тулеуович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600407300226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Мусагалиев Болат Мукеевич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630217300437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Мусаканов Байжан Жаншуакович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720905301791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Серикбол Токенович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650314300597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Мусинов Сайлаубек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780809303479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Тунгат Жаксыбекович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430605400341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Мырзатаева Ракыш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701030400881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Назарова Гаухар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521203400635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новикова нина дмитриевна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541002300808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Болат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741026302381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Болат Аканович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730315300510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Нуркин Даулет Ильяшевич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970331350562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Нуркин Рамиль Сарсенканович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661129301049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Нурпейсов Есен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511211300432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Нурпейсов Кылышбек Саметович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620517400998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Нурсолтанова Зубайря Алхаткызы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560202300618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Нурсултанов Кайыргазы Ахатович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600716400262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Нурсултанова Майра Асхатовна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581202402855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Нурсултанова Зауреш Жумагалиевна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630117400945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Олжаева Зауреш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731119300222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Болат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760529301547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Кайрат Оразгалиевич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640104403445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Нуржанат Ахановна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780711403483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Парфенова Валентина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550406401779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Пашкеева Н 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920508351553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Райханов Абзал Байкенович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770208450647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 Кулай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680101411635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Рахимова Гульнара Климовна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990417450470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Рахымбай Шынар Серікқызы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621013400247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Риффель Ирина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751007300630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Рустемов Айбек Ерсайнович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691209401045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Рустемова Гульнар Ерсайновна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790216303953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Сабидолла Тусипхан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701002402171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Сабитова Жанат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541224300489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Кадырбек Кешубаевич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900708301055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Ардак Бекболатович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720618301602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Садырбеков Ерлан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720618283205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Садырбеков Ерлан Мухтарович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871029402678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Сакаева Дана Мохарамовна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850214400412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Салимжанов Генади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581004302248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Салмакасов Молдахмед Капбасович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921022350813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Салықов Дархан Маратұлы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691124401445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Сапина Жансая Саденовна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641122300306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Сапкин Тусупбай Семейханович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870712300070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Саринов Саринов Талант Маратович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870712300070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Саринов Талант Маратович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710201300635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Сартбаев Айбек Секешевич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620120303353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Сартбаев Тлеубек Секенович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890105302477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Саханов Бейбит Берикович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660920300850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Сегизбаев Кайрат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700917402807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Сейитова Сабира Маденовна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760218303275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Сейталин Борамбек Куанышпекович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470718401252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Сейтова 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531120301033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Сергазинов Турсынгали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540528400138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Силина Татьяна Григорьевна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570915303105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Слямов Бейсенгали Айкенович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690718301013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Слямов Мухамедкали Айкенович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460911400826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700514400959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Смагулова 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510600001986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Смагулова Кульбайра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790514300720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Смаканов Куат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600110400109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Сорокина Надежда Михайловна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610417402334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Сорокина Наталья Михайловна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690121400294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Спатаева Бибигуль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740419301812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Дидар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950205350068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Сүлейменов Сұлтан-Бейбарыс Зекенұлы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490814401149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Султанова Зауреш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821219400398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Султанова Анара Айбековна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730122400834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Сургутанова Елена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490927400600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Сургутанова Любовь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830523302716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Суюнбаев Дастан Мрахенович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731022302704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Дулат Аскарович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610420303015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Кайрат Аскарович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500615300672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Темирбаев Хасен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711107400584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Темиржанова Айман Кенжехановна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730506401671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Темиржанова Алмагуль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200640022192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"Karibay agro"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230840017644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"Marat-Murat"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190340000891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"QAZAQ-ONIMI"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230840002488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"Бекзат com"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240840015628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"Береке-Адия"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230240019520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"Қазына-2023"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230840021761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"Марат Әмір"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240740024140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"ШҚ Еңбекші"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740319450784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Тоқтаубек Шолпан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760105300820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Толеков Оралбек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531101401145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Толекова Умыт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580510300276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Толешев Толеубай Саткенович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960104351574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Тоноян Денис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850107303052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Тохатов Ерган Жомартович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680422301429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Тохатов Ерганат Жомартович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770109301024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Тохатов Марат Жомартович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791118402406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Тохатова Нургуль Жомартовна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840905402710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Трухина Екатерина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730425000417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Тұрар Бақытнұр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910503451560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Ужогова Кристина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810127302046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 Арман Абдрахманович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671129301358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Утуленов Берикбол Абусофиянович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390520300244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Чебаев Николай Дмитриевич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680328402561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Чернова Мария Алексеевна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870509302043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Шайгумаров Женис Ермекович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670302300248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Шайханов Байбулат Зарыханович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690720301014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Шакижанов Орал Маткенович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641208300680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Шамамбай БолатЗиядаұлы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370401400130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Шаманбаева Шолпан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570604301514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Мырзанбек Байгелиевич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790529302580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Шарманов Кайрмагамбет Кайрмагамбекович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830606401844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Шарманова Кенжегуль Каирмагамбетовна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700131400520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Швеглер Лариса Евгенеевна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860508302086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Штекляин Александр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86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bookmarkEnd w:id="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 ского округа по класси фикатору админис тративно- террито 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 вание поселка, села, сельского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 чиков, козликов)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Долонский сельский округ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103837100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Глуховка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103837300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Белокаменка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103837400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Берлик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103837700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Стеклянка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87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численности поголовья сельскохозяйственных животных для выпаса на отгонных пастбищах</w:t>
      </w:r>
    </w:p>
    <w:bookmarkEnd w:id="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</w:tbl>
    <w:bookmarkStart w:name="z99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____________________________________________________</w:t>
      </w:r>
    </w:p>
    <w:bookmarkEnd w:id="83"/>
    <w:bookmarkStart w:name="z100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Адрес____________________________________________________________</w:t>
      </w:r>
    </w:p>
    <w:bookmarkEnd w:id="84"/>
    <w:bookmarkStart w:name="z101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Телефон__________________________________________________________</w:t>
      </w:r>
    </w:p>
    <w:bookmarkEnd w:id="85"/>
    <w:bookmarkStart w:name="z102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электронной почты __________________________________________</w:t>
      </w:r>
    </w:p>
    <w:bookmarkEnd w:id="86"/>
    <w:bookmarkStart w:name="z103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или лицо, исполняющее его обязанности</w:t>
      </w:r>
    </w:p>
    <w:bookmarkEnd w:id="87"/>
    <w:bookmarkStart w:name="z104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</w:t>
      </w:r>
    </w:p>
    <w:bookmarkEnd w:id="88"/>
    <w:bookmarkStart w:name="z105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(электронная цифровая подпись)</w:t>
      </w:r>
    </w:p>
    <w:bookmarkEnd w:id="89"/>
    <w:bookmarkStart w:name="z106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</w:t>
      </w:r>
    </w:p>
    <w:bookmarkEnd w:id="90"/>
    <w:bookmarkStart w:name="z107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</w:t>
      </w:r>
    </w:p>
    <w:bookmarkEnd w:id="91"/>
    <w:bookmarkStart w:name="z108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"/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4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