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ee3516" w14:textId="cee35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Бегенскому сельскому округу Бескарагайского района области Абай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Бескарагайского районного маслихата области Абай от 23 октября 2025 года № 32/14-VIII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Порядок введения в действие настоящего решения см. в </w:t>
      </w:r>
      <w:r>
        <w:rPr>
          <w:rFonts w:ascii="Times New Roman"/>
          <w:b w:val="false"/>
          <w:i w:val="false"/>
          <w:color w:val="ff0000"/>
          <w:sz w:val="28"/>
        </w:rPr>
        <w:t>п.2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Бескарагайский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Бегенскому сельскому округу Бескарагайского района области Абай на 2026-2030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2026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Бескарагайского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Абылгазинова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Бескарагайского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32/14-VIII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Бегенского сельского округа Бескарагайского района области Абай на 2026-2030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 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пастбищепользователям. 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 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отсутствует, так как на территории сельского округа не имеется отгонных пастбищ;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отсутствует, так как Планом не предусматривается перераспределение пастбищ между сельскими населенными пунктами;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Республики,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Бескарагайского района, Бегенского сельского округа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21,1315105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23,0196895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46,2332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21,1315105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23,0196895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46,2332</w:t>
            </w:r>
          </w:p>
        </w:tc>
      </w:tr>
    </w:tbl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 лесхоз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Бегень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участка,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ЕР-АС РАХИМБАЕВ ТУРЛЫБЕК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590905301870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АЙДЫН КУМАРОВ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611005301045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АСЕТ НУГЫМАНОВ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550505303023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АСЕТ НУГЫМАНОВ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550505303023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АСЕТ НУГЫМАНОВ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550505303023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АСЕТ НУГЫМАНОВ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550505303023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АСЫЛГОЖА АСЫЛГОЖИН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521031300684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АСЫЛГОЖА АСЫЛГОЖИН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521031300684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АЗАМАТ-3 БЕЙСЕНБАЕВ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700819300603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АЗАМАТ-3 БЕЙСЕНБАЕВ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700819300603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 КИСАМИЕВ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781018301684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АЙТЕНОВ МУРАТ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810710400907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АЙТЕНОВ МУРАТ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810710400907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РЫСКЕНОВ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621003300117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РЫСКЕНОВ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621003300117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РЫСКЕНОВ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621003300117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МАГПЕРОВ ЕРЖАН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851226302586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ВЕРА КАМЕШОВ ЕРЖАН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980110350700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ВЕРА КАМЕШОВ ЕРЖАН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980110350700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ВЕРА КАМЕШОВ ЕРЖАН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980110350700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ДАРХАН-4 КУСАЙНОВ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670120302017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ДАРХАН-4 КУСАЙНОВ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670120302017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ДИАС КАЛИЕВ ЕРБУЛАТ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640328302355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ДИАС КАЛИЕВ ЕРБУЛАТ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640328302355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 РАХИМЖАНОВ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770326301446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ЕРГАНАТ БАЙБОЛОВ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ЕРГАНАТ БАЙБОЛОВ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ЕРГАНАТ БАЙБОЛОВ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ЕРГАНАТ БАЙБОЛОВ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ЕРГАНАТ БАЙБОЛОВ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 МАГПЕРОВ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660208302747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АЙДОС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771002301447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АЙДОС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771002301447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ІЛГІДАЙ ОСПАНОВА КАНЧА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460101405172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ЖАНТЕМИР НУРАЛДИНОВ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751006300942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 ОСПАНОВ БАУРЖАН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661224300512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 КОНАКОВ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600926300129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 ЖАПАРХАНОВ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670907301889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 ЖАПАРХАНОВ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670907301889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 КАЛЕНОВ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360421300429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 КАЛЕНОВ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360421300429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 ТАБЫЛДИНА АЛИНА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890424400987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 ТАБЫЛДИНА АЛИНА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890424400987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МЕДЕТ-3 КАЛИЕВ С.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760529300915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КАЙРОЛЛАЕВ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840914300945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КАЙРОЛЛАЕВ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840914300945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КАЙРОЛЛАЕВ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840914300945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КАЙРОЛЛАЕВ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840914300945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КАЙРОЛЛАЕВ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840914300945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КАЙРОЛЛАЕВ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840914300945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КАБДОЛЛА МУСАТАЕВ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620201303214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КАБДОЛЛА МУСАТАЕВ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620201303214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РИЗАБЕК АСЕНОВ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700506300750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РИЗАБЕК АСЕНОВ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700506300750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РИЗАБЕК АСЕНОВ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700506300750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ФАРИЗА ТОЛЕНБЕКОВА 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601203401869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23-240-009-032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ФАРИЗА ТОЛЕНБЕКОВА 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601203401869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ФАРИЗА ТОЛЕНБЕКОВА 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601203401869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ШАМИТОВ АСЛАН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810621300263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ШАМИТОВ АСЛАН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810621300263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ЕРГОЖИН АРМАН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901203351485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ШАМИТОВ РУСЛАН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830512301689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ШАМИТОВ РУСЛАН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830512301689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АСЕТ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830724300118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АСЕТ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830724300118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МЕДЕТ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620815301048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КОЖКЕНОВ ЕДИЛЬ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800506300137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23-240-009-148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30393,01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24055,01</w:t>
            </w:r>
          </w:p>
        </w:tc>
      </w:tr>
    </w:tbl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рога 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 лесхоз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Бегень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31704,7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31,7 тысяч гектаров.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6480 голов (3450 КРС, 2389 МРС, 641 лошадь личного подворья) выпасаются на общественных пастбищах, площадью ___16,9__ тысяч гектаров и на отгонных пастбищах, площадью ___0__ тысяч гектаров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7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(разностей,модификаций) природных кормовых угодий с приуроченностью их к рельефу,почвам.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Бегеневский с.о.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1.Типчаково-тырсово-австрийскополынные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1.Лебедовые на темно-каштановых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4.Камфоросмовые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1.Злаково-солодковые на луговых засоленных супесчаных почвах (волоснец,вейник,тросник)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1.Волоснецово-типчаково-австрийскополынные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2.Лебедовые на темно-каштановых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4.Чиевые иногда с таволгой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1.Чиевые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2.Лебедовые на темно-каштановых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3.Камфоросмовые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1.Типчаково-тырсово-австрийскополынные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3.Лебедовые на темно-каштановых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1.Злаково-солодковые на луговых засоленных супесчаных почвах (волоснец,вейник,тросник)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2.Лебедовые на темно-каштановых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4.Чиевые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1.Солодково-злаковые на луговых засоленных супесчаных почвах (волоснец узкий,вейник наземный,тросник)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1.Солодково-злаковые на луговых засоленных супесчаных почвах (волоснец узкий,вейник наземный,тросник)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с разнотравьем на луговых засоленных супесчаных почвах (лапчатка гусиная,подорожник солончаковый ,кермек Гмелина)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1.Белополынные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 не выпасается из-за близости посевов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1.Волоснецово-типчаково-австрийскополынные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2.Типчаково-австрийскополынные на темно-каштановых супесчаных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3.Таволгово-дерновинно-злаково-австрийскополынные на темно-каштановых супесчаных почвах (типчак,тырсик,волоснец)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1.Типчаково-тырсово-австрийскополынные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2.Таволгово-дерновиннозлаково-австрийскополынные на темно-каштановых супесчаных почвах (типчак,тырса)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3.Камфоросмовые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4.Лебедовые на темно-каштановых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1.Тырсово-типчаково-австрийскополынные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2.Белополынные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2.Камфоросмовые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1.Камфоросмовые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2.Чиевые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3.Солодково-злаковые на луговых засоленных супесчаных почвах (волоснец,узкий,тросник)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2.Таволгово-дерновиннозлаково-австрийскополынные на темно-каштановых супесчаных почвах (типчак,ковыль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3.Песчаноковыльно-типчаковые иногда с полынью австрийской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1.Песчаноковыльно-белополынные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1.Типчаково-песчаноковыльные иногда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2.Разноковыльно-белополынные на темно-каштановых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3.Типчаково-австртийскополынные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1.Печаноковыльные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2.Разноковыльно-белополынные на темно-каштановых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3.Таволгово-дерновинно-злаково-австрийскополынные на темно-каштановых супесчаных почвах (типчак,тырсик)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1.Типчаково-песчаноковыльно-австрийскополынные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частично выкашивается,выпасаются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6,4 4,6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2.Эбелековые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частично выкашивается,выпасаются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1.Белополынные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2.Эбелековые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выкашивается,выпасаются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 не выпасается из-за близости посевов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2.Дерновиннозлаково-разнотравные на темно-каштановых супесчаных почвах (типчак,тырса,тонколог,люцерка,качим,шалфей)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1.Дерновиннозлаково-разнотравные на темно-каштановых супесчаных почвах (типчак,тырса,тонколог,люцерка,качим,шалфей)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 не выпасается из-за близости посевов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1.Песчаноковыльные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2.Песчаноковыльно-типчаковые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выкашивается,выпасаются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периодически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3.Типчаковые иногда с холодной полынью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периодически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6,6 5,2 8,8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весной, летом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периодически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3.Разноковыльно-маршалловополынные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периодически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3,1 5,9 10,0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 у колодца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1.Волоснецово-типчаковые на лугово-каштановых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периодически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3.Разноковыльно-типчаковые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4.Волоснецово-типчаковые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периодически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1.Волоснецовые на лугово-каштановых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3.Разноковыльно-типчаковые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1.Кияково-типчаковые на темно-каштановых псчаных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лугово-каштановых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2.Кияково-типчаковые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30.УІ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2.Таволгово-дерновиннозлаково-австрийскополынные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3.Типчаково-волоснецовые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3.Злаково-солодковые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4.Селитряновополынные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1.Комфоросмово-бескильницевые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3.Тырсово-типчаково-австрийскополынные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4.Селитряновополынные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 не выпасается из-за близости посевов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с бургуком на темно-каштановых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3.Камфоросмово-мятликовые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3.Разноковыльно-типчаковые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2.Кияково-типчаковые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3.Холоднополынные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4.Волоснецовые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1.Злаково-солодковые на луговых засоленных супесчаных почвах (волоснец узкий,вейник наземный,тросник)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1.Волоснецово-типчаковые на лугово-каштановых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4.Волоснецово-типчаковые на темно-каштановых песчаных почвах по межбугровым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2.Камфоросмово-мятликовые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1.Камфоросмово-мятликовые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Травсотой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1.Камфоросмово-мятликовые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2.Камфоросмово-мятликовые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1.Камфоросмово-мятликовые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с весны до осени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3.Злаково-солодковые на луговых солончаковатых супесчаных почвах (волоснец узкий,вейник наземный,тросник)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2.Таволгово-дерновиннозлаково-австрийскополынные на темно-каштановых супесчаных почвах (тырса,типчак)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2.Типчаково-разноковыльные на темно-каштановых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2.Разноковыльно-типчаковые на темно-каштановых супесчаных почвах (ковыль песчаный,тырса)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3,9 5,0 3,5 4,9 3,6 3,6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1,9 2,7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3.Разноковыльные иногда с холодной полынью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6,6 3,6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2,3 2,4 4,5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Травсотой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Травсотой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8,4 5,0 4,9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5,6 6,0 2,2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1.Рвзноковыльные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Травсотой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3.Разноковыльно-типчаковые на темно-каштановых 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Наклонная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3.Типчаково-разноковыльные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Наклонная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1.Солодково-злаковые на луговых засоленных супесчаных почвах (волоснец ,вейник наземный,тросник)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19,3 15,0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Наклонная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11,4 10,1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2.Типчаково-австрийскополынные на темно-каштановых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2.Солодково-злаковые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1.Камфоросмово-бескильницевые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1.Солодково-злаковые на луговых засоленных супесчаных почвах (волоснец ,тросник)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2.Камфоросмово 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1.Камфоросмово-бескильницевые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2.Солодково-злаковые на луговых засоленных супесчаных почвах(волоснец,тросник,бескильница)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4.Лебедово-злаковые (бескильница,тросник) на солонцах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2.Камфоросмово-бескильницевые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1.Разноковыльно-типчаковые на темно-каштановых супесчаных почвах (тырса,ковыль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1.Дерновиннозлаково-разнотравные на темно-каштановых супесчаных почвах (типчак,тырса,тонколог,люцерка,качим,шалфей)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2.Камфоросмово-бескильницевые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3.Волоснецово-типчаковые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1.Камфоросмово-бескильницевые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2.Солодково-злаковые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3.Волоснецовые на луговых засоленных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4.УІІ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1.Лебедово-злаковые на солонцах лцговых (лебеда бородавчатая,тросник,бескильница,волоснец)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</w:tbl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центнеровна гектар сухой массы (числитель ),центнеровна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 запас по контуру: цент неров на гектар сухой массы (числи тель), цент неров на гектар кор мовых единиц (знаме 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Бегеневский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овец,коз,лошадей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овец,коз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овец,коз,лошадей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 колодца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Бегенском сельском округе сервитуты для прогона сельскохозяйственных животных и скотопрогонные трассы отсутствуют.</w:t>
      </w:r>
    </w:p>
    <w:bookmarkEnd w:id="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 - 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 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 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идентифи кационный номер/ индивиду - альный идентифи кационн ы й номер владельц 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103835000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561125400103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Абусагиева Кадиша Уалихановна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530927300862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Абылгазинов Ильяс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581015401901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Адилханова Танагоз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830818401480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Айбасова Айжан Рыскельдиновна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470701403523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Айбасова Жамиля Алкеновна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810710400907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Айтенов Мурат Мерсайнович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590102303208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Айтимов Сапарбек Ескендирович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821116301954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Айткалиев Максат Молдагалиевич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740111300651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Айткалиев Руслан Рамазанович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550628401012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Айткалиева Сауле Кульмадиаровна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670710350410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Акшекин Елубай 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770515301832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Акшекин Серик Сайлинович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910415450594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Алакова Анаргуль Ертаргыновна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611020401083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Алакова Жазира Бейсенбаевна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660418300663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 Токтар Мерсанович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730822402003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Жайна Бегимхановна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870205302734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Ербол Серикказыевич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870819301171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Аменов Думан Кайратбекович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651226302022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Аргынов Болат Канафиянович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830414301488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Арыстангалин Ерлан Жумажанович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620813301720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Арыстанханов Бейсенгазы Маруаевич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470728401118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Асанбаева Фауида Калимжановна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800316301271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Асенов Аскарбек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700506300750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Асенов Оралбек Камзадаевич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581228301298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Асылгожин Даулетбек Тулеуович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550923300834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Асылгожин Еркин Толеуович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521031300684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Асылгожин Ертилек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610515302658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Асылгожин Манарбек Толеуович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640522302304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Асылгожин Нурлан Толеуович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520315303382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Бекболат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890319301998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Сержан Барлыкбаевич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760826300157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Ахметханов Ардак Бекенович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480615300662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Ахметханов Бекен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520717300630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851101303141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Дастан Кызырханович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750314300627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Максат Кыдырбекович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510625400784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Аязбаева Токон Атмановна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450910400541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Аязбаева Тухан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Берик Калымжанович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621224300199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Кусбек Калышович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951215351589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Балғабаев Нұрболат Амангелдіұлы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910906351086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 Болат Батырханұлы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771122300898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Айбек Арыстанбекович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670626302682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Берикбол Арыстанбекович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631207300534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Серик Жолдасбаевич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580115400166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Баширова Роза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690219301358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Адильжан Бакуович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680602302039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Аскербек Манапович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570219300345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 Толеу Муканович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890603301832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Азамат Дулатович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700819300603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Дулат Манапович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450101305598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Дуйсен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871122302687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Белокопытов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820320301287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Богенбаев Асхат Кабиденович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741212302818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Богенбаев Рахат Кабиденович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570130300064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Гарипов Толеутай Ертаевич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600605400147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Дарынбаева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671216300322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Даутбаев Ерсин Шарифоллленович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851027301946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Досымханов Асет Акказыевич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670517360068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Досымханов Нурлыбек Поштаевич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581101301178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Дырымбаев Ахтан Тукенович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650901301546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710618300800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Еликбаев Анатолий Курманбекович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680406302013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Ергожин Калекет Жумаханович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901203351485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Ергожин Арман Ризаханович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990409350371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Еркінбеков Еркінбеков Жігер Айболатұлы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950402350871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Ерсайын Бексолтан Багдатулы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560122400312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Есенгазина Маусымжан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631026302319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Ешиев Бауыржан Айтенович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590918300448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 Кадырбек Шакаримович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760430301122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Жансаулин Ардак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760828400937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Жансаулина Мариямгуль Жаксылыковна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660411400671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Жансаулина Нургульсум Молдабековна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541010400114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Жансаулина Мария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721227301431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Ардак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790223303575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730718300808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Даурен даулетович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730308301887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жапарханов Едильбек Сланбекович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710130302329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Жапарханов Кайрат Слаебекович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600105303576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Жапарханов Назымбек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670907301889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Жапарханов Талгат Сланбекович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480101301947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Жарылгасина Кульбаршын Даркешовна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600225401439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Жошабаева Фарида Кусмановна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740113301998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Талгат Сансызбаевич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510302300187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Сайлаубай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590427401959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Жумабекова Марзия Жумашевна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640918301130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Жумабек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530405400880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Нуршарбану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760318300819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Закуов Амангельды Стаханович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620706300770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700611300692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Кабдылгазиз Фатихович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851025302973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Саят Мананович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510501404069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Катипа Сагындыковна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700202403194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Иркытбаева Гульнар Нуршазиевна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830522402453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Исаева Жанат Сарсембаевна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640807401371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Исламгалиева Алия Рысбековна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710711301814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Кабдолланов Аскарбек Дюсенович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850412302924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Кабиденов Батырбек Камалович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710425300673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Бекболат Ашимович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640825300781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Кадырханов Ертилек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580202300196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Жаксылык Шлимуханбетович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470711300478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Жумагазы Абдыгалымович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840914300945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Кайроллаев Олжас Кайрболатулы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670629300761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 Саяш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360421300429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 Серикбай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760529300915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 Копейханович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640328302355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Ербулат Сагынтаевич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481114300070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Копейхан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980110350700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Камешов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630603402220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Кульжанат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670528301443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Кебекбаев Галибек Емилханович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570606300557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781018301684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Кисамиев Думан Калымжанович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790601302192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Дидар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450120300580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Жаксылык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750614302644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Сайлау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800506300137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Кожкенов Едиль Кайрболатович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860722302406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Конаков Алмас Елеуович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660301301060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Конаков Талгат 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600926300129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Конаков Елеу 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123355542215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Конаков Талгат 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660720300142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Ришат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880707302329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Дамир Ришатович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611005301045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Талап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700824400131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Айнагуль Жунусовна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521115402831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Куркебаева Кулян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780907302860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Курмангазин Куандык Буркутбаевич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680419301056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Курпешов Жумагельды Кумарханович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760315401490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Курпешова Арайлым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670120302017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 Бекболат Каримбаевич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830703301518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Азат Есенбекович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731104301355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Кынырбеков Ерсин Мухаметкалиевич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790601302928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Қожанов Дидар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756524239525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Лютахин Валерий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640402302817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Лютахин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360825400719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Магперов Айбек Ербакытович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700105302965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Магперов Ербол Ерлашович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851226302586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Магперов Ержан Еркебуланович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620218301637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Магперов Еркебулан Ерлашович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660208302747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Магперов Оралбек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770924301209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Машрапов Серикбол Жауетаевич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630429400208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Машрапова Айгуль Жауетаевна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530906300283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Мейрамгалиев Сансызбай Агыбаевич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920511351351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Мекаев Қуат Маратұлы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711213302644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Меникеев Абылай Габидоллаевич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651226302111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Меникеев Мурат Габидоллаевич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950419451333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Меникеев Муратбай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671102301300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Миллер Федор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520924401254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Модиева Урия Кенесбековна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850114301728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Сакен Рахметоллаулы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551106301714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Жаскайрат Кабдоллаевич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620201303214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Жаслан Кабдоллаевич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771005302987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Куаныш 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750125300104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Адиль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Айдар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690310303258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Мухамедкалиева 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790630301948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Жаслан Жолдаспайулы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710217303012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Ернияз Еркинбекович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571210300646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Болатбек Жакиянович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600821402339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Рустам Алтынбекович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950710450991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Мухаметкалиева Гульжайнар Еркинбековна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650825400591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Мухангалина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840207302175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Мухтарханов Досым Мухамедсабырович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661101303240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Мухтарханов Биржан Ешкенович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711209300364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Наймашев Аян Алтынбекович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640903301664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Жанболат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700816302405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Темирболат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860619303197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Медет Кадырханович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830724300118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Асет Кадырханович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550505303023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Нугыманов Кадырхан Бейсенович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751006300942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Нуралдинов Архат Тлектесович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880212300514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Нурдильдин Арман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750907302072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Нурдильдин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650527300446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Нуржуманов Канат Мекешович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910824351034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Нуржуманов Мадияр Канатович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500901302396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Нуртаев Агзам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640405302724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Талгатбек Кайырбекович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700101315961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Мухаметкан Кайырбекович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590309301495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Талғат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660107302577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Омерханов Серикбол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690905300814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Канат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731216300633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Шалкар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791016401532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Оразалина Асия Кайроллаевна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580923301769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Кабидолла Балтабаевич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620210302205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Осербаев Оразгали Сагындыкович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771002301447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Айдос Кусманович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661224300512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Бауыржан Есенаманович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790124303041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Едиль Есенаманович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480506400401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Багиза Шагмардановна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510310400414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Даметкан Мухаметрахимовна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460101405172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Канча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641230400042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Ошакбаев Сереккан Жагыпарович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981117350296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Айдын Еркінұлы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670607301849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Рахметулин Азамат Кабденович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770326301446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Ескендир Касенгалиевич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671203300887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Багдат Ерсайнович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621003300117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Рыскенов Асхат Сабитович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721125400762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Сабырханова Жибек Манаповна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750830350708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Саджанов Бауржан Бекеевич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710926401522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Саджанов Сакен Бекеевич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900221401202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Саджанова Айым Бейбитовна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650223300235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Зарип Рауелович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720630401377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Жанылсын Кусжановна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631110402537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Алмагуль Шаймардановна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710719400330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Сарсембаева Раушан Жумагазыевна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560408300608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Селиханов Бекенхалий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680504302214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Кайрат Ертаевич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631105300689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Мейрам Ертаевич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891217400984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Солтангожина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580515400134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Солтангожина Жумазия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660411401203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Айгуль Мансуровна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830724302957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Ануарбек Кумарбекович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830620301597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Жанболат Жомартович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591002350407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Жумабек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680820300276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Жумабек Абугумарович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701102300757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Жумагельды Абугумарович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620728302320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Сыздыков Жуман Абугумарович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890424400987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Табылдина Алина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890524402372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Табылдина Гульбаршын Каирбековна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650815400903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Табылдина Ляйля Шотовна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680313300884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Танирбергенов Айдарбек Нариманович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970908350425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Тасқын Дастан Тасқынұлы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780923302888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421124300163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Самигулла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811025300781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541208301033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Сарсембек Нургалиевич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910426450980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Темиргалиева Арайлым Жанибековна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601203401869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Толенбекова Разия Карибаевна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770807300660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Трушкин Витали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530620302413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Трушкин Владимир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661021400575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Тукусова Кульсара Исламовна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740204400891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Канат Женисбекович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700723301739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Серик Женисбекович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611230400186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Тусипжанова Баршагуль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890621302066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Тусипов Дарын Казбекович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630720302071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Тусупжанов Турсынхан Садуакасович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610801301238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Тусупжанов Турысбек Садуакасович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860901450663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Тусупова Дана Тлековна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940818351671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 Әзілхан Танатханұлы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790312302759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Уатов Болат Багдатович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730409302170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Уатов Серикбол Багдатович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751202302305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Уатов Сериккали Богдатович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841116301745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Фраинд Владимир Альбертович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660810400581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Шагирова Самал Билемовна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870128302260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Шамитов Айдын Тауырбекович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810621300263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Шамитов Аслан Тауырбекович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830512301689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Шамитов Руслан Тауырбекович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680601302428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Амангельды Кусманович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620922302315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Шокеев Маралбек Мадениетович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750902302302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Щербатов Жумабек Жуматаевич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тративно-террито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поселка, села, сель 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 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Бегенский лесхоз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Бегень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103835103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Жандос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____________________________________________________</w:t>
      </w:r>
    </w:p>
    <w:bookmarkEnd w:id="80"/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Адрес____________________________________________________________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Телефон__________________________________________________________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__________________________________________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