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a29a36" w14:textId="da29a3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Бескарагайскому сельскому округу Бескарагайского района области Абай на 2026-2030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Бескарагайского районного маслихата области Абай от 23 октября 2025 года № 32/13-VIII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Порядок введения в действие настоящего решения см. в </w:t>
      </w:r>
      <w:r>
        <w:rPr>
          <w:rFonts w:ascii="Times New Roman"/>
          <w:b w:val="false"/>
          <w:i w:val="false"/>
          <w:color w:val="ff0000"/>
          <w:sz w:val="28"/>
        </w:rPr>
        <w:t>п.2</w:t>
      </w:r>
      <w:r>
        <w:rPr>
          <w:rFonts w:ascii="Times New Roman"/>
          <w:b w:val="false"/>
          <w:i w:val="false"/>
          <w:color w:val="ff0000"/>
          <w:sz w:val="28"/>
        </w:rPr>
        <w:t>.</w:t>
      </w:r>
    </w:p>
    <w:bookmarkStart w:name="z7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15)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Бескарагайский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Бескарагайскому сельскому округу Бескарагайского района области Абай на 2026-2030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 1 января 2026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Бескарагайского районного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М. Абылгазинова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Бескарагайского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23 октября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№32/13-VIII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Бескарагайского сельского округа Бескарагайского района области Абай на 2026-2030 годы</w:t>
      </w:r>
    </w:p>
    <w:bookmarkEnd w:id="3"/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Настоящий План по управлению пастбищами и их использованию (далее – План) разработан в соответствии с подпунктом 4-1)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(далее – Закон) и подпунктом 2)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"О государственной статистике".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План по управлению пастбищами и их использованию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разработке Плана учитываются: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сведения геоботанического обследования пастбищ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формировании сведений, указанных в части первой настоящего подпункта, используются результаты геоботанического обследования пастбищ, проводимого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октября 2022 года № 314 "Об утверждении Методики по проведению крупномасштабных (1:1 000 – 1:100 000) геоботанических изысканий природных кормовых угодий Республики Казахстан" (зарегистрирован в Реестре государственной регистрации нормативных правовых актов № 30043);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Плану;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4 к настоящему Плану.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 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подпунктом 5-1)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правил выпаса сельскохозяйственных животных,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Правилами сенокошения и пастьбы скота на участках государственного лесного фонда,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рекомендуемые схемы пастбищеоборотов по форме согласно приложению 5 к настоящему Плану;</w:t>
      </w:r>
    </w:p>
    <w:bookmarkEnd w:id="24"/>
    <w:bookmarkStart w:name="z3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6"/>
    <w:bookmarkStart w:name="z3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7"/>
    <w:bookmarkStart w:name="z3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8"/>
    <w:bookmarkStart w:name="z3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пастбищеоборотов, на которой указываются схемы пастбищеоборотов, рекомендуемые на основании геоботанического обследования пастбищ;</w:t>
      </w:r>
    </w:p>
    <w:bookmarkEnd w:id="29"/>
    <w:bookmarkStart w:name="z3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0"/>
    <w:bookmarkStart w:name="z4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(карта) с обозначением пастбищ, которые могут быть предоставлены в землепользование пастбищепользователям.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Правилами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1"/>
    <w:bookmarkStart w:name="z4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2"/>
    <w:bookmarkStart w:name="z4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Правилами резервирования земель,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3"/>
    <w:bookmarkStart w:name="z4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 </w:t>
      </w:r>
    </w:p>
    <w:bookmarkEnd w:id="34"/>
    <w:bookmarkStart w:name="z4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Среднесуточное водопотребление сельскохозяйственных животных определяется согласно таблице 10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5"/>
    <w:bookmarkStart w:name="z4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 отсутствует, так как на территории сельского округа не имеется отгонных пастбищ;</w:t>
      </w:r>
    </w:p>
    <w:bookmarkEnd w:id="36"/>
    <w:bookmarkStart w:name="z4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 отсутствует, так как Планом не предусматривается перераспределение пастбищ между сельскими населенными пунктами;</w:t>
      </w:r>
    </w:p>
    <w:bookmarkEnd w:id="37"/>
    <w:bookmarkStart w:name="z4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пастбищеоборотов и источников водопользований;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пастбищеоборота без выпаса и сельскохозяйственных животных.</w:t>
      </w:r>
    </w:p>
    <w:bookmarkEnd w:id="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земельного баланса региона и информационной системы государственного земельного кадастра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Распределение пастбищ по категориям земель Бескарагайского района, Бескарагайского сельского округа тысяч гектаров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с/х назнач.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103830000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22,4593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0,9043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22,4593</w:t>
            </w:r>
          </w:p>
        </w:tc>
      </w:tr>
    </w:tbl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Распределение пастбищ населенного пункта, гектаров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 тративно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га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гектар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гектар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Бескарагай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участка, 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 АЙДАРХАНОВ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730204300209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АЙША ОРАЗАЛИНОВ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641124300094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ЕРТАЙ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 ТУНГУШПАЕВ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890612300050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ВОСХОД МАКСИМОВ В.Г.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620121302102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ВОСХОД МАКСИМОВ В.Г.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620121302102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ВОСТОК ТУНГУШПАЕВ МУХТАР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551101302315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ГАНИБЕТ СКРИПНИКОВА А.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МЕЧТА СКРИПНИКОВ Д.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30109551223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НИКИТА ЛЮФТ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700409300862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НИКИТА ЛЮФТ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700409300862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СОЛНЫШКО ГРОСС В.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БАЛУАНКАНОВ ИЛЬЯС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790217301912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ТАЛГАТОВ РУСТАМ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60523550905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ТАЛГАТОВ РУСТАМ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60523550905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САКЕН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850114301728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САКЕН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850114301728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ТАЛГАТ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810109301783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144,37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МЕЙРАМ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811104300027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ЖАЗЫКБАЕВ СОВЕТ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800418301167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89,4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МАМБЕТПАЕВ СЕРИК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700404302831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ИТЕРА КАЛИНОВСКАЯ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680802400809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ИТЕРА КАЛИНОВСКАЯ Н.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680802400809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ЛАНА АДИЛЬЕВ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УМЫТ БАЛЫКБАЕВА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510107300300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23-240-012-389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АЙГЕРИМ БАЛЫКБАЕВА ДИНАРА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760525400995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АК-СУ СУЛЕЙМЕНОВ ЕРГАЛИ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660104300983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АК-СУ СУЛЕЙМЕНОВ ЕРГАЛИ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660104300983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АЛМАС ШАНДАКПАЕВ Ж.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620525301001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АЛТЫНДАН ТАШИЕВ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АЛТЫНДАН ТАШИЕВ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551005300211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 АЙТЧАНОВ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АТАМЕКЕН АЙТЧАНОВ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550906300603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АРБИЕВ ЕДГЕЙ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670318304640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ДЕМЕУБАЕВ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620517300426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БЕРЕКЕ ДЕМЕУБАЕВ Г.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620517300426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ДАУЛПАЗ ШАЛАБАЕВА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700209400861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ЕЛИМАЙ ШАКИРОВ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ЕЛИМАЙ ШАКИРОВ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ЕЛИМАЙ ШАКИРОВ К.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530720300402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ЕРМЕК-2 ШУКЕНОВ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590722300175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23-240-012-179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ЖАДЫРА ДЮСЕМБАЕВ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113,1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ЖАДЫРА ДЮСЕМБАЕВ Б.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621212300202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КАНАТ ДЮСЕМБАЕВ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541201300532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МАТА ЕРГАЗИН О.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481128300265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23-240-012-227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РАМОДАН ДРУЖИНИН Е.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750826302171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23-240-012-436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 ЖЕТМЕКОВ 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610101301798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СЕКО КАПЕНОВ З.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541021300188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23-240-012-047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АДИЛЬХАНОВ ЕРЛАН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900604300488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40,0158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39,9358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"БОЗТАЛЫМ"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140740013044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23-240-012-371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 АGROGROUP"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171040004286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23-240-012-424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10422,2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9464,77</w:t>
            </w:r>
          </w:p>
        </w:tc>
      </w:tr>
    </w:tbl>
    <w:bookmarkStart w:name="z62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4. Распределение пастбищ</w:t>
      </w:r>
    </w:p>
    <w:bookmarkEnd w:id="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 фикатора админис тративно-террито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населен 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общест венных пастбищ, гектаров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отгонных пастбищ,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Бескарагай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32590,4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19527,8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6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необходимо 32,6 тысяч гектаров.</w:t>
      </w:r>
    </w:p>
    <w:bookmarkEnd w:id="51"/>
    <w:bookmarkStart w:name="z6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6704 голов (2893 КРС, 2638 МРС, 1173 лошадей личного подворья) выпасаются на общественных пастбищах, площадью ___13,6__ тысяч гектаров и на отгонных пастбищах, площадью ___0__ тысяч гектаров</w:t>
      </w:r>
    </w:p>
    <w:bookmarkEnd w:id="52"/>
    <w:bookmarkStart w:name="z6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5. Требуемые дополнительные пастбища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</w:t>
            </w:r>
          </w:p>
          <w:bookmarkEnd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</w:t>
            </w:r>
          </w:p>
          <w:bookmarkEnd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0,4355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0,4688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 Классификации природных кормовых угодий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(разностей,модификаций) природных кормовых угодий с приуроченностью их к рельефу,почвам. Название прочих угодий и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гектаров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4.0 3.9 4.2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Маршалловоплынные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понижение. Ячменевые на луговых 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Типчаково-кияковые 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таволги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равнина. Песчаноковыльно-холоднополынные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Заросли таволги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Песчаноковыльно-типчаковые натемно-каштановых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Кияково-песчаноковыльные-бургуновые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Волоснецовые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Кияково-песчаноковыльные-бургуновые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 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Кияково-типчаково-маршалловополынные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Сосновый лес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Малоиспользуемые пастбища для крупного рогатого скота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солонеыватых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Волоснецово-типчаковые на лугово-каштановых супесчаных солонцеватых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Волоснецово-типчаковые на лугово-каштановых солонцеатых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Киявково-бургуновые на темно-каштановых скупесчаных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Кияково-типчаково-бургуновые на темно-каштановых супесчаных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Волнистая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2,5 2,6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ескильницеве-подорожниковые на солончаках луговых солончковатых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кстарникоа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Типчаково-тырсово-бургуновые на темно-каштановых супесчаных посвах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пастбюища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кустврников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крцпный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2.Типчаково-тырсовохолоднополынные на темно-каштановых супесчаных 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пастбюищ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Пятно-сорнотравной залежи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залежи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Заросли таволги на темно-каштиановых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 по понижениям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Волосенецовые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солончаках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Типчаково-бургуновые на темно-каштановых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пастбишщ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Шриенковополынные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Тырсово-буогуновые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супечсчаных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крцупный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5,2 8,7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Волоснецово-шриенкиановополынные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темно-каштаговых супесчаных почвах( 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с ирисом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Овсянницево-солодковые с шиповником на луговых солончаковатых супесчаных полчвах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Шренкианоаополынные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на темно-катановых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Тырсово-бургуновые 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с бургуном на темно-каштанорвыхсупесчаных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Присоровое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Шриенковополынные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с разнотоавьем на песках (смолевка, качим)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Житняково-холоднополынные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на солонцапх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ивы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леиом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Овсянницевые на луговых сенокосы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Злаково-разнотравные не луговых солончаковатыхсупесчаных почвах(ячмень, полевица,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Урочище Коктерек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Злаковые на луговых солончаковатых супесчаных почвах( волоснец, ячмень, полевица)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Песчанововыльно-типчаковые-холоднополынные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супесчаных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Овсянницевые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леиом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почвах(ячмень, полевица, василистник,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4,0 1,8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 (волосенец, ячмень,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супесчаных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шиповника на луговых солончаковатых супесчаных почвах кустарники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с шиповником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Поливичко-шренкиановополынные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шиповика на лугово-каштановых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супесчаых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Злаково-солодковые на луговых солончаковатых супесчаных почвах(ячмень, волосенец)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таволги и шиповника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шиповником на луговых солончаковатых супесчаных почвах 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шиповника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летом, выборочно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Шренкипновополынные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с шиповником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Овсянницево-бузульниковые на луговых солончаковатых супесчаный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шиповника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кустраников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Овсянниево-солодковые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почвах(ячмен, овсянница,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6,7 4,6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Житняково-маршалловополынные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Кияково-машаллополынные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патсбищ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Типчаково-песчаноковыльно-полынные на темно-каштановых супесчаных почвах(полыни холодная, Маршалла, австрийская)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лугово-степных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Маршалловополынные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почвах(овсяница,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Осоковые на лугово-болотных суглинистых почвах(осока большая)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Заросли ивы на лугово-болотных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Типчаково-песчаноковыльно-таволговые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Злаково-солодковые на луговых солончаковатых супесчаных почвах (волосенец, ячмень,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с солодкой на луговых солончаковатых супесчаных почвах (ячмень, волоснец, овсянница)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солончаках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Типчаково-песчаноковыльно-полынные на темно-каштановых супесчаных почвах(полыни холодная, Маршалла, австрийская)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Кияково-злаково-полынные на темно-каштановых супесчаных почвах (типчак, ковыль песчаный, житняк,полыни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солончаковватых супесчаных почвах( волоснец, ячмень, овсяница, солодка, лядвенец,Ю василистник,бузульник)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 (василистник, кровохлебка,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Заковые на луговых солончаковатых супесчаных почвах(волоснец, тросник,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Овсянницево-разнотравные на луговых солончаковатых супесчаный почвах(василистник, солодка, кровохлебка, лябвенец)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Волоснецово-селитрянополынные на лугово-каштановых солонцеватых сумесчаных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Песчанововыльно-типчаково-полынные на темно-каштановых супесчаных почвах(полыни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ивы на лугово-болотных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(аолосенец,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выкашивается и 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почвах(василистник,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Злковые с шиповником на луговых солончаковатых супесчаных почвах)(овсяница, ячмень, волоснец)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патсбища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Злаково-солоковые на луговых солончаковатых супесчаных почвах(волоснец,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Тросниковые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Кияково-автрийскополынные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с солодкой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солончаках луговых(подорожник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Австрийкополынные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уговых солорнчаковатых(подорожник солончаковаты)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Кияково-бургуновые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темно-каштановых супесчаных почвах(лебеда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еа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сиепных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Кияково-австрийско-полнные с бургуном на ткмно-каштановых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Разбитые пески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Поливичково-шренкиановополынные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Заросли таволги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Осоковое на лугово-болотных суглинистых почвах (осока большая)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косят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солончаках луговых(подорожник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осенью, выпасаются овцы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9,9 8,9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 с понижениями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Злаковые на луговых солончаковатых супесчаных почвах (ячмень, волоснец,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Овсяницево-бургуновые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еа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5,2 4,9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Шренкиановополынно-камфоросморфные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Овсянецево-бузульниковые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бургуном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Типчаково-волоснецовые-бургуновые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Злаково-солодковые на луговых солончаковатых супесчаных почвах(волосенец, ячмень, овсяница)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Волоснецово-селитряно-полынные на лугово-каштановых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сеот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Овсяницево-солодковые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солончаках луговых (лебеда бородавчата)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Овсяницево-бузульниковые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кустарников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почвах(волоснец, ячмень, 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Тросниковые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Австрийскополынные на темно-каштановых супесчаных почва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вейник, тростник)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Тростниковые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Овсяницевые с разнотравьем на луговых солончаковытых супесчаных почвах (василистник,подорожник,лапчатка,солодка)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Поливичко-шренкиановополынные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Кияково-злаковые на темно-каштановых супесчаных почвах(тырса,ковыль, песчаный, житняк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Кияково-австрийско-полынные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Волоснецово-солонцевые на луговых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Злаковые с разнотравьем на луговых солончаковатых супесчаных почвах (волоснец, вейник, василистник, солодка)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(волосенец,вейник)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луговых солончаковатых супесчаных 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Песчаноковыльно-житняковые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почвах(василек желтый, лядвенец, солодка, кровохлебка)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Песчаноковыльно-житняковые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Овсяницево-разно-травные на луговых солончаковатых супесчаных почвах( лядвенец, солодка, подорожник)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Типчаково-кияково-холоднополынные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Песчаноковыльно-житняковые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крыпный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1.Кияково-типчаковые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Песчаноковыльно-типчаковые с бургуном на темно-каштановых 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Бекильницевые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почвах(василек, лядвенец, солодка, василистик, 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Типчаково-кияковые на темно-каштановых 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Овсяницево-разнотравные на луговых солончаковатых супесчаных почвах (лядвенец,солодка, василистник, бузульник)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выпасается крупный 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сенокосов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Типчаково-песчаноковыльные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солонах луговых солончакоатых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Овсяницево-солодковые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Бескильницево-лебедовые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Полевичково-шренкиановополынные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Житняково-маршалловополынные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Житняково-маршалловополынные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Кияково-типрчаковые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30/VII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Типаково-шренкиановополынные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Тырсово-типчаково-австрийскополынные на темно-каштановых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с таволгой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Тырсовые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1,2 1,7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Кияково-холоднополынные на темно-каштановых супесчаных повах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Типчаково-тырсово-холоднополынные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лошади и крупный рогатый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7,0 5,5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Разноковыльные на темно-каштановых супесчаных почвах(тырса, ковыль песчаный)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косимых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Лебедовые на лугово-каштановых супесчаных почвах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Скотобой на лугово-каштановых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осоковые на лугово-болотных почвах(осока стройная)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Выпасаются овцы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31/III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3/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4,3 5,7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Эбелековые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5Б-г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Скотобой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Австрийскополынные с бургуном на темно-каштанорвых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Холоднополынные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Чиевые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Чиевые на лугово-каштановых сололнцеватых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Злаковые на луговых солончаковатых супесчаных почвах (волоснец,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Типчаково-холоднополнные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Тырсово-бугуновые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Тырсовые с бургуном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Подорожниковые на солонцах луговых солончакоатых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Лебедовые на солончаках луговых (лебеда бородавчатая)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скотобой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скотобоя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Выпасаеся скот во все сезоны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Песчаноковыльно-полынные на темно-каштановых супесчаных почвах(полыни холодная, Маршалла)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рогатый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с бургуном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Тырсово-бургуновые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Пырейные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Приозерное понижение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Ячменевые на луговых солончаковатых супесчаны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Клубнекамышово-трастниковые на лугово-болотных солончаковых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Клубнекамышово-тросниковые на лугово-болотных солончаковатых суглинистых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солончаковватых супесчаных почвах(овсяница, вейник, волоснец, кровохлебка, василистник, солодка, лядвенец)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Злаково-разнотравные на луговых солончаковатых супесчаных почвах(тростник, вейник, волоснец, ячмень, кровохлебка, герань, солодка, лядвенец)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 и выпасаются овцы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сенгокосов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Плевичково-шренкиановополынные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4.Кияково-бургуновые на темно-каштановых сумесчаных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Выпасвются овцы весной и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выборочно косят и выпасаются вцы весной и осенью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Шренкановополынные со знаками на солонцах степных (типчак, тырса, 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с кермеком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Волоснецово-селитряновополынные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Слабобугристая 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Кияково-холоднополынные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с бургуном на песках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Вейниковые на луговых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Бескильницево-подорожниковые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Бескильницево-селитряновополынные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Песчаноковыльно-типчаково-маршалловополынные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Кияково-бургунвые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Австрийскополынные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Тростниковые на лугово-болотных солончаковатых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Песчаноковыльно-буруновые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Типчаково-волоснецово-бургуновые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Киявково-бургуновые на темно-каштановых скупесчаных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Травостой выкашивается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Шренкиановополынные на солонцах степных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косимых 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(волосенец, ячмень)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солончаковатых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Злаково-солодковые на луговых солончаковатых супесчаных почвах ( волоснец, ячмень, тростник)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Селитрянополынные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Подорожниковые на солонцах луговых солончаковатых 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Лебедовые на солонцах луговых (лебеда татарская)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Шренкановополынные со знаками на солонцах луговых(волоснец, типчак, бескильница)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Волоснецово-шренкиановополынные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Волоснецово-солодковые на луговых солончаковатых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14А-а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Кияково-бургуновые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Пдорожниковые на солонцах луговых солончаковатых(подорожник солончаковый)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Понижениен на равнине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Шренкиановополынные на солонцах луговых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Подорожниковые на солонцах луговых (подорожник солончаковатый)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Бескильницево-лебедовые на солонцах луговых солончаковатых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Равнина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Волоснецово-типчаковые на лугово-каштановых солонцеватых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Выпасается крупный рогаты скот летом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Типчаково-разноковыльные на темно-каштановых супесчаных почвах (тырса, тырсик)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Холоднополынные на темно-каштановых супесчаных почвах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30Б-б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Злаково-разнотравные на луговых супесчаных почвах(волоснец, ячмень, солодка, василистник)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проджолжение таблицы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центнеровна гектар сухой массы, центнеров на гектар кормовых единиц, килограмм на гектар переваримого протеина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 ность по контуру: центнеровна гектар сухой массы (числитель ), центнеровна гектар кормовых единиц (знаме 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 с по контуру: центнеровна гектар сухой массы (числитель), центнеровна гектар кормовых единиц (знаменатель)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 техническое состояние, наличие лекарс твенных растений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 дации по исполь зованию, вид скота. Рекомен 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 и лошаей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Средне-засороны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Средне-засорены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Весенне-леине-оскенние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Весенне-леине-оскенние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ирисом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слабо закустарены шиповником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шиповником,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Весенне-леине-осенние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 сильно закочкарен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бузульником,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бугульником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закочкарены, средне засорены бузульником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бузульником, 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осенние пастбища для овец, лошадей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закустарены таволгой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Весенне-летне-осение пастбища для всех видов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 сильно закочкарен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срелне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 и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Салабо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Слабо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Периодичеки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Слбо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Перидически косимые 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 засорены бургуном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Чистые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Сильно закочкарены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Сведения об объектах пастбищной инфраструктуры и о сервитутах для прогона сельскохозяйственных животных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</w:t>
            </w:r>
          </w:p>
          <w:bookmarkEnd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Колодцы-32шт.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  <w:bookmarkEnd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</w:t>
            </w:r>
          </w:p>
          <w:bookmarkEnd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В Бескарагайском сельском округе сервитуты для прогона сельскохозяйственных животных и скотопрогонные трассы отсутствуют.</w:t>
      </w:r>
    </w:p>
    <w:bookmarkEnd w:id="6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</w:p>
        </w:tc>
      </w:tr>
    </w:tbl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1. Данные о численности поголовья сельскохозяйственных животных, с указанием их владельцев</w:t>
      </w:r>
    </w:p>
    <w:bookmarkEnd w:id="6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 фикатору админис тративно - террито 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 дель 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 идентифи кационный номер/ индивиду - альный идентифи кационн ы й номер владельц 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103830000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790217301912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"Балуанканов" ШК Балуанканов Ильяс Гизатуллаевич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771221402284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Cабырбаева Ляззат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780826301357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Абделеев Аскар Санатаевич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741114302598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талгат хайруллович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870803400686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Гульнар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680904301914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Абылгазинов Ерболат Тимирболатович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690203302537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 Болат Кабденович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800310303740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Абылкасов Ерсын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611122300083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Адильев Темиржан Ертаевич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891007300034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Адильев Тимур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871010303160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Ажибеков Нурлыбек Ризаевич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630211300068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Азимжанов Серикболат Заиденович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730204300209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Айдарханов Ардак Шайхуллович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730204300556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Аймахин Нуртай Кусаинович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510303302238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Айткалиев Жексинай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680224401328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Айтышев Кайрат Турсынович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730308301450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 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740320403381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Акимова Анар Калкамановна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731109400668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Аккожина Надежда Ростиславна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660310300715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Михаил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931015000742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Алдиярхан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980501000324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Алдиярхан Нұрбол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600623300924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Александренко Владимр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741003302891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Алижанов Жоламан Амангельдиевич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790305300447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Алимханов Бауржан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850503401372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Алпысова Айгерим Асылтаевна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561207400743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Алпысова Марфуга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800526300760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Амирханов Рустам Кабдильевич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481106300077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Асаинов Шайхан Шарипович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700903300898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Аскарбеков Марат Омирханович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580404301093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Аскарбеков Толеутай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910505450971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Аскарбекова Айдана Кайратовна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651010301129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Кайрат Сабырович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660706301756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Асылханов Талгат Елемесович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880612400759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Аубакирова Диана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620614300582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 Кайрат Мухаметрахимович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600317400957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Ауганбаева Жанылсын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630130402497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Ауганбаева Мансура Кумысбековна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760523400205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Аукенова Каламкас Асылбековна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800531302932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Ахмедьиаров Максут Кабдылулы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690305302869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Ахметнаби Нурланбек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940119351542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Баембаев Дархан Бекболатович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810109301783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Байгабылов Талгат Арыстангалиевич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420529400802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Байдак Галина Денисовна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641123300649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Серик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641123300649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Байкадамов Серик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590201303147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Рымбек Кабылкаирович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640408401223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Баймуратова Каршыга Беделькановна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610426301180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Байрамов Ровшан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911226450321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Байрамова Айнур Ровшан Гызы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620809300770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 Серик Кабиевич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940714451375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Байсымакова Зарина Болаткызы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560731401331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Байсымакова Людмила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791129303359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Бакатаев Толеген Токтарович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600723300839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Бакеев Болат Ромазанович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621005301087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Бакеев Жастылек Ромазанович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810415000732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Бакел Балкаш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830515302277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Балагазин Кайрбек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581212300430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Балагазин Канат Ашимович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550621300773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Баязитов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690813302563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Безганс Александр Оттович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650829301733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Безганс Виктор Оттович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740306303051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Бекенұлы Жұмажан Бекенович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580925300206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Белецкий анатолий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610915300399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Бернгардт Александр Давыдович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731129301103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Бигожин Кажимурат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810901302896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Битибаев Канат Козыбаевич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900727300114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Бойко Виктор Павлович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650304400432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Болтабаева Нурбикеш Калтаевна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601030300923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Александр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620310303148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Борисов Павел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690710302246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Бочков Виталий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770708301571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Бурнусуз Андрей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700328401470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Бутенбалина Курлан Хасеновна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640323450275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Визир Любовь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520824401518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Вялова Христинья Михайловна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781028300742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Гейнрих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600605401514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Гейнце Елена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830818301840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Герман Юрий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510818301081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Гросс Владимир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671230401254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Даниленко Ольга Ивановна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531219400961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Алия Камбаровна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660618400984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Даутова Гульзада Оразхановна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880505300770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Джикибеев Жанат Айтмухаметович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760207300736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Диханбеков Асхат Газизович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481015401166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Доскеева Камаль Рахметовна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610917301704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Доскелдин Болатбек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530414301831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 Наурызбай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540430401936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Доскина Катипа Ташиевна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490728400986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Досымова Бакытжан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880322302613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Тимур Арманович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640422301015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Дюсенов Курматай Ташиевич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800424401007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Асель Маратовна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890910402281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Елемесова Ботагоз Муратовна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611101300643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Елюбаев Мурат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450515301388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Емонов Турдаш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880303300693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Ережепбаев Адлет Мерхатович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561026300208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Ережепбаев Мерхат Сундетханович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790603302463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Ермолаев Сергей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870913300846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Асхат Журтыбаевич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510604400501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Ешимова Рысалды Айдархановна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800418301167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Жазыкбаев Совет Нурмухаметович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560603401662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Жакипжанова Сайран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620222300086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Жакиянов Бакпер Даниярович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900219300821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Жармухаметов Бауыржан Арсуланович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710110300839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Жекибеев Тахир Надырханович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600525400125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жекибеева алия мухамеджановна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890902301104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Жексенаев Кенжебай Кажкенович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831201401002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Жетписова Динара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760408300312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Жиголенко Андрей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660330300744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жикибеев марат айдарханович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820720401159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Жирнакова О 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840925402670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Жумабаева Сауле Базарбаевна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800606302622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Асхат Ермекович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630327302283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Жумагазин Булат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660319300229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Жомарт Какимович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600907400161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 Нурсултан Уатканович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610820300203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Жумаханов Нурлан Токенович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840705402921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Жумжуманова Индира Мадияровна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731204301913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 Евгений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820313402253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Журавлева Сания Рахимовна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790312302065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Журтыбаев Серик Елюбаевич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610813402288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Забара Ирина Романовна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750118300215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Задиран Александр Витольдович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561105301562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Задиран Александр Лаврентьевич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690904400439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Закуова Перизат Нурумбековна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571111300925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Зауатбаев Мурат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561204300255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Зыканов Жармухамед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461220400862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Зекен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531207401381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Тамара Павловна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620119401536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Иванова Нуриля Сарсенбаевна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860423302689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Игликов Толеген Нуртаевич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840721300301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Рахат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800810300194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Асхат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581020300289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 Касен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461001402977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Ильдебаева Даметкен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741011300254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Ильшибеков Алибек Уралович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541011300897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Турысбек Кабенович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811104300027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 Мейрам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750628302640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Талгат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740607402581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Гульмира Мауткановна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690920400149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Кабдылкакова Асемгуль Рашитовна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580501304749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Кабзулдин Ербол Таныпович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850725301254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Кабиденов Айдар Тауыпович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820907300537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Ержан Елеугазыевич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460412300341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Каирбеков Ерсаин Каирбекович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890419301991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Кайруллин Мансур Зейнелгабиттенович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951116450787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Кайруллина Оксана Владимировна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551110300202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Кайсин Сырымбет Кайсинович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610218300766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 Сайлаубай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900110301555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Медет Копейханович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720108300621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Саулетбек Советович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840408402005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Салтанат Кусаиновна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710407300774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Калижанов Алтынбек Кумысбекович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651005301339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Калимов Ерлан Уакешкенович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680802400809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Калиновская Надежда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571024301891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Калиясов Нурлан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591212301450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Калиясов Нурман Садуевич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450328300393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Калымжанов Боронбай Мырзаханович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860314301340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Канапьяев Максут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700722302543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Кантемиров Кайрат Касенович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740628300157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Кантимиров Куат Тлеугожинович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850402403111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 Кайрат Аманкелдинович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680623401319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Капышова Нургуль Аманкелдиновна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900426300183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Карамендинов Акылбек Нурланович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630312300106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Карри Эйдик Андреевич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800124301753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Аскар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920204351114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Ерназ Жанатканович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870902301715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 Медет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711030301012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Касымгалин Ойрат Тургамбаевич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690129300985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Касымгалин Самат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831029302048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Касымгожин Дастан Тастулекович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641023300754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Касымжан Бейбит Айкен?лы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920429351099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Касымханов Данияр Женисович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621009300388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Кирибаев Жанабай Сатаевич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571210302137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Кисамиев Жумагали Картаевич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540124401625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КовалҰва Любовь Дмитриевна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570721300552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Ковязин Александр Михайлович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791029301725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Ковязин Сергей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710312400794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Ковязина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650402400214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Кожахметова Гульнара Жанибековна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870602301487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 Алексей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841221401559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Козлова Татьяна Сергеевна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761029300325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Сунгат 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710204301233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Кошкарбаев Ерболат Кадырканович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831104402806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Краснодедова Ирина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581214300907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Краузе Александр Карлович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871227450664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Куанышбаева Дария Даулетовна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750526300421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Кузьмин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841007402404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Кулебаева Акмарал Кабидешевна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710908300584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 Сергей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730319402801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Куликова Галина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630420302586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Кулушпаев Ергазы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701027301094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 Кайрат Телеубаевич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760531400774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Кумарова Жанат Жаслановна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540306301360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Кунаков Геннадий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511007300126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Кунгазин Мырзагелды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780907401879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Кургамбаева Гульмира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640522301178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Маулкан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680112300752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Алмат Базарбаевич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720229401723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Кушербаева Бакытгуль Муратовнв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961207350569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Қабденов Азамат Болатұлы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680315050357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Қазыбек Айгул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051020550535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Қасен Рауан Рахатұлы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940520351067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Құнанбаев Дастан Ғұмарұлы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680807302370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 Юрий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500206301746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Лобанов Юрий Дмитриевич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700409300862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Люфт Владимир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790223305185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Маемгенов Мейрам Кабдылкаримович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530402301757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Василий Григорьевич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620121302102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 Виктор Геннадьевич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951102350122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Мамбаев Багдат Бекмуратович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830103303057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Мамбетпаев Бауыржан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720830302168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Мамбетпаев Еркин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700404302831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Мамбетпаев Серик Жумабекович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760812401948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Манапова Лена Жаксиликовна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631227301373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Маралов Толеубек Зайтенович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570406300034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Маслов Александр Николаевич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521010402533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Матенова Замила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850607300899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Дастан Жумагазыевич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551211300698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Жумагазы Айтышевич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791203300039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Мейрханов Дастан Кадырович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781227301809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Куандык Орынбасарович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570228301144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 Орынбасар Капалаевич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741021401075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Молдабекова Алтын Жумагалиевна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941104351107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Молдагалиев Азамат Кайратулы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681108400928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Молданова Сайран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820202301919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Максат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850114301728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Сакен Рахметоллаулы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870101401777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Момынжанова Ляззат Кайрбековна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710321301725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Нурлан Жаканович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781006302667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Мукатаев Нурлан Кауанович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610901399103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Мукатай Толкынбек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740427400277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Баян Нурсаветовна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550101401878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Мукашева Кульжанат Бектеновна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730623301999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Мукушев Бауыржан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881215302307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Гани Серикович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820310400885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Муратбаева Линара Сериковна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720818300959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Мусралин Жумабек Какуашевич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580613300091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Толеухан Кабдылкарапович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670101307669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Бекболат Бердыханович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870106302341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Мухаметжанов Нурлан Елеулыевич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600901301626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Кабылберген Калелбаевич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731108300755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Мырзаханов Айдар Калиаскарович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520905300494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Кушербай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780721401838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Мячина Татьяна Валериевна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561217301175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 Болат Омиргалиевич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691219401199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Неупокоев Олег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570716301711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Айдос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810519301613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Нурбеков Ербол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860724301776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 Алмас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661128300075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Болат Молдатяевич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610805300281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Серикпай Кайдарович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630204301187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Нурекенов Айбек Рахимгазинович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010130650024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Нуриманова Аяжан Нуржановна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740507400521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Нурсагатова Жулдыз Райхановна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680820301006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Кадылбек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870424401981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Нурсеитова Сания Серикпаевна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800209400753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Овсянникова Галина Анатольевна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661206301047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Омаралин Казбек Оразгалиевич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640124300681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620930300888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 Амандык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570220300707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 Асылбек Тультаевич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641124300094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 Кайрбек Тольтаевич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681208302644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Оразалинов Марат Тультаевич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681025300752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Айбол Жиеншеевич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760521300604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Максат Жиеншеевич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980414350634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 Рахим Дастанович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600702401214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Оразбекова Баглан Абугалиевна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620322402508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Оразданова Сайран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580528300971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Оразтанов Мырзалы Серикбаевич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550106301860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Алексей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740314300198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Виталий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560111301661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870129302088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Виталий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590216450682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Припутникова Татьяна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750129300770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Райник Вячеслав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780402302598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Рахимбаев Рустам Балтабаевич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690806302496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Рахимбердин Сарсембай Шакаржанович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680430400807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Рахимбердина Нургуль Жолдыбаевна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720130300473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Талап Алтынбекович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560316301874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Редкозубов Владимир Иванович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650522300637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Жанбулат Ерсайнович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641206300491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Сакен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650615301264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Рутц Яков Яковлевич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730426301204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Серик Мендуллаевич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791118302678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Сабырбаев Фархат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771217301674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Савчук Константин Георгиевич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650225400916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Сагадиева Ризагуль Имашевна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750414302825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Садуакасов Бекен Кенжебекович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931121350873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Садуов Назар Тлектесұлы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820914301513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Бакытбек Кажыбаевич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701203401502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Бакыт Семибаевна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890926300315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Самкенов Нуртай Сейсенбекулы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870324400741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Самойлова Евгения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721011301437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Санагалиев 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760409300992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Сансызбаев Сайлау Толеутаевич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680825301579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Сапарбеков Жаслан Саттарович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730909400387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Ерсаин Асаинович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650225301046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 Ертас Темергазыевич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930530350110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Сапарханов Ержан Манарбекұлы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740203402119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Екатерина Джамбраиловна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630214400992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Сатыбалдина Баян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670413300698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Кайрат Сайлаугазинович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811124301440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Свердлов Дмитрий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600224300777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Сейтенов Ерсин Ильяшевич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750827301941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Селимбаев Марат Ережепович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801004301387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Силин Константин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030109551223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Скрипников Данил Максимович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811027401777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Скрипникова Анастасия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850331400131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СоловьҰва Ольга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590526301534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Солтангазин Нугман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840602302965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Солтангожин Ерлик Уалиевич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520303301599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Сопабаев Дусупхан Айдарханович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621125301416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Султангожин Уали Кабдыкалиевич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490101302977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Нурахмет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821219400398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Анара Айбековна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690815301388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Табухтинов Талгат Мурзагалиевич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890424400987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Табылдина Алина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690223401099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Табылдина Калия Дюсебаевна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670726301529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Тайгулаков Кайрат Какимович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460509300160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Таласбаев Сембек Мукашевич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060523550905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Талғатов Рустам Мұратұлы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750312302088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Таникенов Сериккабыл Тлегенович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700109302580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Таукышбаев Руслан Жениспекович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931004350629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Таупық Жігер Ардақұлы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700711300626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Таургалиев Дулат Таургалиевич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731116300818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Ташиев Арман Амантаевич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590310302895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Токенов Алибек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780803301153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Токенов Тлектес Альбекович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730204300417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канат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800502302469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Токпаев Асет Аканович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630105301763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Токсанбаев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860706302627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Токтасын Кайрат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971120050182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Тоқтархан Аршын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640424300721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Бекболат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910114451477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Толеуова Молдир Талгатовна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490904400893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Третьякова Светлана Николаевна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010422550342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 Алишер Жанабайулы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551101302319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Тунгушбаев Мухтар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890612300050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Тунгушпаев Талгат Мухтарович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720101315047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Тунгышпаев Кайырбек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760514300656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Тусупов Серикжан Айткалиевич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810608301316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Утепов Дамир Сембаевич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561201402846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"Тоқан" Смаканова Кулжан Карымовна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831020300232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Фоминов Андрей Васильевич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620415300194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Фоминов Сергей Викторович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830614351025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Даурен Айтжанович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560729400661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Хамзина Кулбаран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440115401457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Храмова Мария Петровна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930902450694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Цикунова Мария Андреевна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481011400661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Чурбакова Вера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550902300304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Аманбек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680711300213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Шайгумаров Канат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690403301764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Шайгумаров Марат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740615300691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Шайгумаров Сайлаубек Амангельдинович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751124401582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шайжарова Анара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660224301092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Марат Балгабаевич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630616301563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Болат Балгабаевич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830206300865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Шахворостов Евгений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870321301053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Шахворостов Александр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810921301916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Шахворостов Андрей Александрович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960605350679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Шведков Максим Витальевич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761216400853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Шведкова Наталия Александровна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701206300574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Олег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660324300216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Шекежанов Аманкельды Дуйсенбаевич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710223303055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Шекежанов Ардак Дуйсенбаевич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730727300292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Шекежанов Бекболат Дуйсенбаевич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530101401698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Шербаков 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780506402430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Шәкенова Венера Өмірбекқызы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801128300195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Шилоносов Николай Анатольевич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551108300826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Шилоносова Вера Васильевна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660516301139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Шолабаев Нурлыбек Утегалиевич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650129300442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Шубаров Жумагельды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731215300073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Шушпанов Александр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740107400120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Шушпанова Елена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490103301771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Щербаков Владимир Степанович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660529300260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Южаков Сергеи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720405300923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Юрьев Виктор Владимирович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6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 ского округа по класси фикатору админис тративно-террито 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 нование поселка, села, сель 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 лод 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 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Бескарагайский сельский округ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Бескарагай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8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3. Сведения о численности поголовья сельскохозяйственных животных для выпаса на отгонных пастбищах</w:t>
      </w:r>
    </w:p>
    <w:bookmarkEnd w:id="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  <w:bookmarkEnd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</w:tbl>
    <w:bookmarkStart w:name="z9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Наименование ____________________________________________________</w:t>
      </w:r>
    </w:p>
    <w:bookmarkEnd w:id="81"/>
    <w:bookmarkStart w:name="z9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Адрес____________________________________________________________</w:t>
      </w:r>
    </w:p>
    <w:bookmarkEnd w:id="82"/>
    <w:bookmarkStart w:name="z9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Телефон__________________________________________________________</w:t>
      </w:r>
    </w:p>
    <w:bookmarkEnd w:id="83"/>
    <w:bookmarkStart w:name="z9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Адрес электронной почты __________________________________________</w:t>
      </w:r>
    </w:p>
    <w:bookmarkEnd w:id="84"/>
    <w:bookmarkStart w:name="z10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или лицо, исполняющее его обязанности</w:t>
      </w:r>
    </w:p>
    <w:bookmarkEnd w:id="85"/>
    <w:bookmarkStart w:name="z10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6"/>
    <w:bookmarkStart w:name="z10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(электронная цифровая подпись)</w:t>
      </w:r>
    </w:p>
    <w:bookmarkEnd w:id="87"/>
    <w:bookmarkStart w:name="z10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</w:t>
      </w:r>
    </w:p>
    <w:bookmarkEnd w:id="88"/>
    <w:bookmarkStart w:name="z10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(фамилия, имя, отчество (при его наличии)</w:t>
      </w:r>
    </w:p>
    <w:bookmarkEnd w:id="89"/>
    <w:bookmarkStart w:name="z10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937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3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