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ac70" w14:textId="ecca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26/10-VIII "О бюджете Жетижарского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10 июля 2025 года № 29/10-VIII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декабря 2024 года № 26/10-VІII "О бюджете Жетижарского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и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25/2-VIIІ "О бюджете Бескарагайского района на 2025-2027 годы",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Жетижарского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55 098,0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5600,0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49 498,0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57 779,2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-2681,2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2681,2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2681,2 тысяч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26/10-VІII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