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f11" w14:textId="fb6b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Канонерского сельского округа на 2026 год в сумме 36 078,0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