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4854" w14:textId="80c4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Глуховского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Глуховского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195,0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- 70 552,0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 в бюджет Глуховского сельского округа на 2026 год в сумме 38 013,0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