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b8e10" w14:textId="cab8e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30 декабря 2024 года № 26/8-VIII "О бюджете М-Владимировского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23 октября 2025 года № 32/8-VIII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Бескарагайский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30 декабря 2024 года №26/8-VIII "О бюджете М-Владимировского сельского округа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М-Владимировского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- 64 184,3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- 7 500,0 тысяч тенге;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- 0,0 тысяч тенге;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56 684,3 тысяч тенге;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64 184,6 тысяч тенге;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- 0,0 тысяч тенге, в том числе: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- 0,0 тысяч тенге;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активами-0,0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- 0,0 тысяч тенге;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- 0,0 тысяч тенге;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-0,3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0,3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26/8-VIII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М-Владимировского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