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6d19" w14:textId="72e6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26/4-VIII "О бюджете Бегенского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10 июля 2025 года № 29/4-VIII. Отменено решением Бескарагайского районного маслихата области Абай от 24 сентября 2025 года № 30/5-VIII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Отменено решением Бескарагайского районного маслихата области Абай от 24.09.2025 </w:t>
      </w:r>
      <w:r>
        <w:rPr>
          <w:rFonts w:ascii="Times New Roman"/>
          <w:b w:val="false"/>
          <w:i w:val="false"/>
          <w:color w:val="000000"/>
          <w:sz w:val="28"/>
        </w:rPr>
        <w:t>№ 30/5-VIII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26/4-VІII "О бюджете Бегенского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45969,0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7600,0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38369,0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51768,2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-5799,2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5 799,2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- 5 799,2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