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a26a" w14:textId="e1fa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Бескарагайского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области Абай от 25 июня 2025 года № 28/7-VIII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пунктами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(зарегистрировано в Реестре государственной регистрации нормативных правовых актов под № 9946),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службе", 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 (административным государственным служащим корпуса "Б", за исключением лиц, занимающих руководящие должности, работающим и проживающим в сельских населенных пунктах, предоставляются дополнительные меры социальной поддержки, предусмотренные законодательством Республики Казахстан), прибывшим для работы и проживания в сельские населенные пункты Бескарагайского района предоставить следующие меры социальной поддержки в 2025 году: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– бюджетный кредит для специалистов, прибывших: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  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