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9456" w14:textId="8ab9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Тарлаулинского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Тарлаулинского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345421,7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337494,7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