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5e0b" w14:textId="b165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31/583-VIII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Тарбагатайского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– 123035,9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110318,9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123108,8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т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т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№31/583-VІІI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т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