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5ccc" w14:textId="a415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Сарыаркинского сельского округа Аягозского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23 декабря 2025 года № 31/582-VIII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Аягозский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Сарыаркинского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–81384,6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74631,6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81499,6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33/622-VIII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№31/582-VIII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Сарыаркинского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17.04.2026 </w:t>
      </w:r>
      <w:r>
        <w:rPr>
          <w:rFonts w:ascii="Times New Roman"/>
          <w:b w:val="false"/>
          <w:i w:val="false"/>
          <w:color w:val="ff0000"/>
          <w:sz w:val="28"/>
        </w:rPr>
        <w:t>№ 33/622-VIII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№31/582-VIII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Сарыаркинского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№31/582-VIII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Сарыаркинского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