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81ff8" w14:textId="2381f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Мамырсуского сельского округа Аягозского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23 декабря 2025 года № 31/578-VIII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Казахстан"Аягозский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Мамырсуского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70719,3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24557,0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46162,3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затраты – 72543,9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-1824,6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бюджета–1824,6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1824,6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области Абай от 17.04.2026 </w:t>
      </w:r>
      <w:r>
        <w:rPr>
          <w:rFonts w:ascii="Times New Roman"/>
          <w:b w:val="false"/>
          <w:i w:val="false"/>
          <w:color w:val="000000"/>
          <w:sz w:val="28"/>
        </w:rPr>
        <w:t>№ 33/618-VIII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№31/578-VIII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Мамырсуского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области Абай от 17.04.2026 </w:t>
      </w:r>
      <w:r>
        <w:rPr>
          <w:rFonts w:ascii="Times New Roman"/>
          <w:b w:val="false"/>
          <w:i w:val="false"/>
          <w:color w:val="ff0000"/>
          <w:sz w:val="28"/>
        </w:rPr>
        <w:t>№ 33/618-VIII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№31/578-VIII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Мамырсуского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№31/578-VIII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Мамырсуского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