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dcca" w14:textId="140d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Малкельдинского сельского округа Аягозского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23 декабря 2025 года № 31/577-VIII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Аягозский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Малкельдинского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73505,0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48524,0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24981,0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73505,0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–0,0 тыс,тенге;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тыс.тенге ;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№31/577-VIІI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Малкельдинского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№31/577-VIІI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Малкельдинского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№31/577-VІII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Малкельдинского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