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595f" w14:textId="0d65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Майлинского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107151,0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107590,7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№31/576-VІІI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№31/576-VІІI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№31/576-VІІI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