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20fb" w14:textId="c632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Мадениетского сельского округа Аягозского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23 декабря 2025 года № 31/575-VIII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Аягозский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1. Утвердить бюджет Мадениетского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58454,9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15940,0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42364,9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58495,4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33/615-VIII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Мадениетского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33/615-VIII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Мадениетского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Мадениетского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