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3eb6" w14:textId="d37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Копинского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31/573-VIII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84147,6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32093,0тысяч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52054,6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–84287,2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№31/573-VIІI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№31/573-VIІI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№31/573-VІII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