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b054" w14:textId="623b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Карагашского сельского округа Аягозского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23 декабря 2025 года № 31/572-VIII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Аягозский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Карагашского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77304,4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67532,4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77939,8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635,4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33/612-VIII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33/612-VIII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