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d9b2" w14:textId="603d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Емелтауского сельского округа Аягозского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23 декабря 2025 года № 31/571-VIII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Аягозский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Емелтауского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58826,3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16839,0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41987,3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58956,2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129,9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33/611-VIII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Емелтауского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33/611-VIII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№31/571-VIII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Емелтауского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Емелтауского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