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a549" w14:textId="65ca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Бидайыкского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Бидайыкского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–48007,1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