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6c86" w14:textId="2796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Баршатасского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31/569-VIII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Баршатасского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70602,4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59088,4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70788,4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186,0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186,0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