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78dd" w14:textId="e1c7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Акшийского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77301,9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