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2045" w14:textId="eb12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Акшаулинского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31/566-VIII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Акшаулинского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62372,5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–59512,5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затраты-62434,1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" w:id="2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Аягозского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23 декабря 2025 года №31/566-VІІI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</w:tbl>
    <w:p>
      <w:pPr>
        <w:spacing w:after="0"/>
        <w:ind w:left="0"/>
        <w:jc w:val="both"/>
      </w:pPr>
      <w:bookmarkStart w:name="z7" w:id="3"/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Аягозского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23 декабря 2025 года №31/566-VІІI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№31/566-VІІI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