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24b4" w14:textId="1542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Айгызского сельского округа Аягозского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23 декабря 2025 года № 31/564-VIII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подпунктам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Аягозский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Айгызского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58460,8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14812,0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43558,8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58632,2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–171,4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171,4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33/604-VIII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№31/564-VІІI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Айғыз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ff0000"/>
          <w:sz w:val="28"/>
        </w:rPr>
        <w:t>№ 33/604-VIII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№31/564-VІІI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Айгызского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пользование земельными участками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№31/564-VІІI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Айгызского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