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2113" w14:textId="7e12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Аягоз Аягозского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23 декабря 2025 года № 31/562-VIII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Аягозский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Аягоз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1515217,2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781519,0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41707,0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691756,2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затраты-1542471,4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- 27254,2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–27254,2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–27254,2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33/602-VIII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№31/562-VІІI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области Абай от 17.04.2026 </w:t>
      </w:r>
      <w:r>
        <w:rPr>
          <w:rFonts w:ascii="Times New Roman"/>
          <w:b w:val="false"/>
          <w:i w:val="false"/>
          <w:color w:val="ff0000"/>
          <w:sz w:val="28"/>
        </w:rPr>
        <w:t>№ 33/602-VIII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Пуступления за использивание природных и других ресурсов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наметарильных автивов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1542471,4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143786,9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622390,6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622390,6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622390,6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232341,6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759655,4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759655,4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759655,4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194043,4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-27254,2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№31/562-VІІI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Аягоз Аягозского района на 2027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Пуступления за использивание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наметарильных автивов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№31/562-VІІI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Аягоз Аягозского района на 2028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Пуступления за использивание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наметарильных автивов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