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c553" w14:textId="8dcc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20/404-VIІІ "О бюджете Оркенского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31/556-VIII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Оркенского сельского округа Аягозского района на 2025-2027 годы" от 30 декабря 2024 года №20/404-VІIІ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Оркенского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43845,0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10715,0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33130,0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44293,8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-448,8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448,8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448,8 тысяч тенге"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№20/404-VIІІ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Оркенского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