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005d" w14:textId="f550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20/400-VІІI "О бюджете Малкельдинского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Малкельдинского сельского округа Аягозского района на 2025-2027 годы" от 30 декабря 2024 года №20/400-VІIІ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100935,4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37988,3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103,7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62843,4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102148,1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№31/552-VІII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