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17406" w14:textId="c8174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30 декабря 2024 года №20/405-VIІІ "О бюджете Сарыаркинского сельского округа Аягозского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28 октября 2025 года № 29/518-VIII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Сарыаркинского сельского округа Аягозского района на 2025-2027 годы" от 30 декабря 2024 года №20/405-VІIІ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Сарыаркинского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–59825,6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5066,0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131,0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54628,6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60902,8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- 1077,2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1077,2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1077,2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№29/518-VIІІ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№20/405-VІІI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Сарыаркинского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Пуступления за использивание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