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d86fe" w14:textId="72d86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30 декабря 2024 года №20/404-VIІІ "О бюджете Оркенского сельского округа Аягозского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области Абай от 28 октября 2025 года № 29/517-VIII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Аягозский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изменение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"О бюджете Оркенского сельского округа Аягозского района на 2025-2027 годы" от 30 декабря 2024 года №20/404-VІIІ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Оркенского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43134,0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9920,0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33214,0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43582,8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-448,8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6) финансирование дефицита (использование профицита) бюджета – 448,8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448,8 тысяч тенге"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№29/517-VIII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№20/404-VIІІ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Оркенского сельского округа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