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ee0a4" w14:textId="77ee0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Аягозского районного маслихата от 30 декабря 2024 года № 20/401-VІIІ "О бюджете Мамырсуского сельского округа Аягозского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области Абай от 28 октября 2025 года № 29/514-VIII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Аягозский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"О бюджете Мамырсуского сельского округа Аягозского района на 2025-2027 годы" от 30 декабря 2024 года №20/401-VІIІ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Мамырсуского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90905,8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18189,0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–0,0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382,0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72334,8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затраты – 95285,4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чистое бюджетное кредитование – 0,0 тысяч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-4379,6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бюджета–4379,6тысяч тенге, в том числе: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4379,6тысяч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Аягозского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Ибрайшин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октября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№29/514-VIII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№20/401-VIІI</w:t>
            </w:r>
          </w:p>
        </w:tc>
      </w:tr>
    </w:tbl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Мамырсуского сельского округа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90905,8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72334,8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72334,8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72334,8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95285,4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37169,2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37169,2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37169,2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чрезвычайного резерва местного исполнительного органа для ликвидации чрезвычайных ситуаций социального, природного и техногенного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-4379,6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4379,6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