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aeb62" w14:textId="c4aeb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30 декабря 2024 года №20/399-VІІI "О бюджете Майлинского сельского округа Аягозского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28 октября 2025 года № 29/512-VIII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Майлинского сельского округа Аягозского района на 2025-2027 годы" от 30 декабря 2024 года №20/399-VІIІ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Майлинского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35758,0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7009,0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28749,0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38905,3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-3147,3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3147,3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3147,3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№29/512-VІIІ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№20/399-VІІI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Майлинского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