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1e30" w14:textId="f491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26 декабря 2024 года № 20/374-VIІI "О бюджете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15 октября 2025 года № 29/496-VIII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Аягозского района на 2025-2027 годы" от 26 декабря 2024 года №20/374-VІII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25608978,6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15221153,5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61110,0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715916,9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9610798,2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27186911,8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370335,0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70776,0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441111,0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- 1207598,2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1207598,2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1616053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441111,0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32656,2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Аягозского района на 2025 год в сумме 76307,4 тысяч тенге."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№29/496-VIII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№20/374-VІII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25608978,6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6279992,5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9610798,2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27186911,8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5426757,9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434853,3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4979289,6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1871843,0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1758138,3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3107446,6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и жилищной инспекции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за счет резерва Правительства Республики Казахстан на неотложные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1675491,9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439698,6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439698,6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439698,6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822348,4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822348,4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413444,9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336966,0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6291199,2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2957519,1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999945,1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822954,1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1867067,0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3331934,1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1562554,1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666023,4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932690,8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1714641,4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544351,4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737741,7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10717839,7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10717839,7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10717839,7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10001975,0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-1207598,2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1207598,2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