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dc57" w14:textId="0a3d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20/390-VІIІ "О бюджете Акшийского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25/440-VIII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Акшийского сельского округа Аягозского района на 2025-2027 годы" от 30 декабря 2024 года № 20/390-VIII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49820,6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5578,0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44123,6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49821,8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-1,2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1,2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№25/440-VIІІ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№20/390-VІІI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