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2a76" w14:textId="57b2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20/385-VІIІ "О бюджете города Аягоз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города Аягоз Аягозского района на 2025-2027 годы" от 30 декабря 2024 года №20/385-VІІI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1 390 148,3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512 098,0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5 915,0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–872 135,3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затраты-1401 988,3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- 11840,0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–11840,0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№25/435-VIIІ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№20/435-VІIІ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