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3331" w14:textId="3403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31 декабря 2024 года № 24/6-VIII "О бюджете Архатского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24 июля 2025 года № 30/6-VIII. Утратило силу решением Абайского районного маслихата области Абай от 23 декабря 2025 года № 36/6-VIII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Абайского районного маслихата области Абай от 23.12.2025 </w:t>
      </w:r>
      <w:r>
        <w:rPr>
          <w:rFonts w:ascii="Times New Roman"/>
          <w:b w:val="false"/>
          <w:i w:val="false"/>
          <w:color w:val="000000"/>
          <w:sz w:val="28"/>
        </w:rPr>
        <w:t>№ 36/6-VIII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31 декабря 2024 года № 24/6-VIII "О бюджете Архатского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"1.Утвердить бюджет Архатского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55 106,0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10 185 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специальные поступления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44 835,0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58 778,3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- 3 672,3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ненефтяной дефицит (профицит) бюджета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финансирование дефицита (использование профицита) бюджета –   3 672,3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3 672,3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Абайского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24/6-VIІI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Архатского сельского округа на 2025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55 106,0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10 185,0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4 285,0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коммунальной собственности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44 835,0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44 835,0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44 835,0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10 144,0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34 691,0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58 778,3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48 712,3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48 712,3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48 712,3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48 712,3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- 3 672,3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VI.НЕНЕФТЯНОЙ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3 672,3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3 672,3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3 672,3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3 672,3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3 672,3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