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b580" w14:textId="1ca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31 декабря 2024 года № 24/3-VIII "О бюджете Кенгирбай бийского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24 июля 2025 года № 30/3-VIII. Утратило силу решением Абайского районного маслихата области Абай от 23 декабря 2025 года № 36/3-VIII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23.12.2025 </w:t>
      </w:r>
      <w:r>
        <w:rPr>
          <w:rFonts w:ascii="Times New Roman"/>
          <w:b w:val="false"/>
          <w:i w:val="false"/>
          <w:color w:val="000000"/>
          <w:sz w:val="28"/>
        </w:rPr>
        <w:t>№ 36/3-VIII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31 декабря 2024 года № 24/3-VIII "О бюджете Кенгирбай бийского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Кенгирбай бийского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- 75 069,4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6 421,0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68 648,4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78 415,0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-3 345,6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- 3 345,6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3 345,6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24/3-VIІI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Кенгирбай бийского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