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e6b7" w14:textId="1c8e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Ыргызбайского сельского округа района Ақсуат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22 декабря 2025 года № 39/10-VIII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Ақсуат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Ыргызбайского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86 114,0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78 431,0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86 164,8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Ыргызбайского сельского округа района Ақсуат на 2026 год установлен объем субвенции, передаваемый из районного бюджета в сумме 56 974,0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Ыргызбайского сельского округа района Ақсуат на 2026 год предусмотрены целевые текущие трансферты из областного бюджета в сумме 4 157,0 тысяч тенге.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Ыргызбайского сельского округа района Ақсуат на 2026 год предусмотрены целевые текущие трансферты из районного бюджета в сумме 17 300,0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Используемые остатки бюджетных средств 50,8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№39/10-VIII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Ыргызбайского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42/10-VIII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№39/10-VIII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Ыргызбайского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№39/10-VIII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Ыргызбайского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39/10-VIII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42/10-VIII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