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9334" w14:textId="6f19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Киндиктинского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Киндиктинского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220 686,6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208 607,6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224 750,4 тысяч тенге;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-4 063,8 тысяч тенге;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4 063,8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11.08.2026 </w:t>
      </w:r>
      <w:r>
        <w:rPr>
          <w:rFonts w:ascii="Times New Roman"/>
          <w:b w:val="false"/>
          <w:i w:val="false"/>
          <w:color w:val="000000"/>
          <w:sz w:val="28"/>
        </w:rPr>
        <w:t>№ 47/4-VIII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Киндиктинского сельского округа района Ақсуат на 2026 год установлен объем субвенции, передаваемый из районного бюджета в сумме 32 185,0 тысяч тенге.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Киндиктинского сельского округа района Ақсуат на 2026 год предусмотрены целевые текущие трансферты из областного бюджета в сумме 159 122,6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11.08.2026 </w:t>
      </w:r>
      <w:r>
        <w:rPr>
          <w:rFonts w:ascii="Times New Roman"/>
          <w:b w:val="false"/>
          <w:i w:val="false"/>
          <w:color w:val="000000"/>
          <w:sz w:val="28"/>
        </w:rPr>
        <w:t>№ 47/4-VIII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Киндиктинского сельского округа района Ақсуат на 2026 год предусмотрены целевые текущие трансферты из районного бюджета в сумме 17 300,0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4 063,8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11.08.2026 </w:t>
      </w:r>
      <w:r>
        <w:rPr>
          <w:rFonts w:ascii="Times New Roman"/>
          <w:b w:val="false"/>
          <w:i w:val="false"/>
          <w:color w:val="ff0000"/>
          <w:sz w:val="28"/>
        </w:rPr>
        <w:t>№ 47/4-VIII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220 686,6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11 779,0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4 805,0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224 750,4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