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1864" w14:textId="edb18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Ақсуат на 2026–2028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18 декабря 2025 года № 38/2-VIII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района Ақсуат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района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9 213 067,0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3 676 204,0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65 816,0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5 471 047,0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7 776 907,0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52 009,0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–134 075,0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82 066,0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1 384 151,0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- 1384 151,0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134 075,0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88 066,0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2026 год объемы субвенций, передаваемых из районного бюджета в бюджеты сельских округов, в сумме 290 906,0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Кокжыринскому сельскому округу 34 593,0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Кумкольскому сельскому округу 44 780,0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Кызыл-кесикскому сельскому округу 49 015,0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Ойшиликскому сельскому округу 43 807,0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Киндиктинскому сельскому округу 32 185,0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Сатпаевскому сельскому округу 29 552,0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Ыргызбайскому сельскому округу 56 974,0 тысяч тенге.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исполнению на 2025 год нормативы распределения доходов в бюджет района по социальному налогу в размере 1 процентов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"Об областном бюджете на 2026-2028 годы" от 8 декабря 2025 года №32/212-VIII.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2026 год бюджетные изъятия из бюджетов сельских округов в районный бюджет в сумме 184 559,0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Екпинского сельского округа 184 599,0 мың теңге;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2026 год установлен объем субвенции, передаваемый из областного бюджета в сумме 2 999 423,0 тысяч тенге.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2026 год в сумме 22 000,0 тысяч тенге.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 развития, выделенных из бюджета на развитие и направленных на реализацию бюджетных инвестиционных проектов (программ) районного бюджета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Учесть, что в районном бюджете на 2026 год предусмотрены целевые трансферты из областного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районном бюджете на 2026 год предусмотрен кредит из республиканского бюджета в сумме – 134 075,0 тысяч тенге для реализации мер социальной поддержки специалистов.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председателя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Д.Рахымбаев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Аксуат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Ақсуат области Абай от 13.04.2026 </w:t>
      </w:r>
      <w:r>
        <w:rPr>
          <w:rFonts w:ascii="Times New Roman"/>
          <w:b w:val="false"/>
          <w:i w:val="false"/>
          <w:color w:val="ff0000"/>
          <w:sz w:val="28"/>
        </w:rPr>
        <w:t>№ 41/2-VIII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9 267 434,3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3 072 468,5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1 987 027,5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771 664,5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1 215 363,0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 а к у п о 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 а к у п о 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 о н 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6 129 149,8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184 609,7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184 609,7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5 944 540,1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5 944 540,1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7 877 059,5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1 704 335,8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1 222 656,8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1 105 451,8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769 577,3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1 803 390,9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1 003 740,9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1 003 740,9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850 075,9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(городе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1 434 385,2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1 408 835,2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1 408 835,2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734 751,0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596 673,2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инфраструктуры воздушного транспорта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291 202,4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291 202,4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291 202,4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1 320 965,8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-1 320 965,8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63 185,2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Аксуат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6 226 892,0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3 747 523,0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3 655 245,0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2 426 520,0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1 228 725,0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 а к у п о 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 а к у п о 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 о н 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2 442 545,0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2 277 091,0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2 277 091,0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6 258 892,0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2 509 527,0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1 136 240,0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1 136 240,0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960 473,0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(городе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561 586,0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38/2-VIII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Аксуат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4 704 726,0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3 854 680,0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3 757 685,0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2 473 353,0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1 284 332,0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 а к у п о 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 а к у п о 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 о н 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578 337,0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4 704 726,0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1 201 883,0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(городе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выделенных из бюджета на развитие и направленных на реализацию бюджетных инвестиционных проектов (программ) районного бюджета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349 751,0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247 990,0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239 649,0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239 649,0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239 649,0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239 649,0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көлігінің инфрақұрылымын дамуы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2 287 025,0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584 591,0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