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4528" w14:textId="fc34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Ақсуат области Абай от 30 декабря 2024 года № 25/4-VIII "О бюджете Киндиктинского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16 мая 2025 года № 29/4-VIII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Киндиктинского сельского округа района Ақсуат на 2025 - 2027 годы" от 30 декабря 2024 года № 25/4-VIII (зарегистрировано в Реестре государственной регистрации нормативных правовых актов под № 206291)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Киндиктинского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57 197,3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6 293,0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50 904,3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57 440,7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-243,4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243,4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243,4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Киндиктинского сельского округа района Ақсуат на 2025 год предусмотрены целевые текущие трансферты из районного бюджета в сумме 18 616,3 тысяч тенге.";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243,4 тысяч тенге распределить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25/4-VIII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50 904,3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25/4-VIII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