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ea8c" w14:textId="8a8e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Аксуат области Абай от 25 декабря 2024 года № 24/2-VIII "О бюджете района Аксуат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13 мая 2025 года № 28/2-VIII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области Абай "О бюджете района Аксуат на 2025-2027 годы" от 25 декабря 2024 года № 24/2-VII (зарегистрировано в Реестре государственной регистрации нормативных правовых актов под № 205665)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8 586 384,3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5 100 087,0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60 731,0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3 425 566,3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8 772 502,1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67 251,0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–141 552,0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74 301,0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313 801,4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313 801,4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-567 170,2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567 170,2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141 552,0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74 301,0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499 919,2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8 586 384,3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3 425 566,3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3 424 899,0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8 772 502,1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1 345 805,6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2 111 703,7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777 362,1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1 724 638,2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-567 170,2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