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0a682" w14:textId="480a6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города Семей от 25 декабря 2024 года № 38/195-VІII "О бюджете города Семей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Семей области Абай от 18 декабря 2025 года № 52/276-VIII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города Семей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Семей "О бюджете города Семей на 2025-2027 годы" от 25 декабря 2024 года № 38/195 – VІII,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Утвердить городской бюджет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98 813 558,7 тысяч тенге: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73 107 154,0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- 855 367,0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10 250 809,0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14 600 228,7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108 941 769,2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-155 161,0 тысяч тенге: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300 000,0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455 161,0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-9 973 049,5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9 973 049,5 тысяч тенге: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12 298 690,0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3 554 163,0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1 228 522,5 тысяч тенге;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города Семей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Сагандыков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52/276-VIII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38/195 – VІII</w:t>
            </w:r>
          </w:p>
        </w:tc>
      </w:tr>
    </w:tbl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Семей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98 813 558,7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73 107 154,0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43 896 102,0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10 651 000,0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33 245 102,0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21 536 880,0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21 536 880,0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4 327 842,0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2 324 740,0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202 350,0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1 800 752,0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1 292 296,0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98 407,0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249 022,0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944 867,0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2 054 034,0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2 054 034,0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855 367,0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164 649,0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143 450,0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во внебюджетные фонды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676 318,0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676 318,0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10 250 809,0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9 770 809,0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9 770 809,0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14 600 228,7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14 600 228,7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14 600 228,7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108 941 769,2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1 649 900,5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1 335 580,2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72 098,1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72 042,5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1 263 482,1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1 094 869,9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168 612,2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16 673,6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16 673,6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297 646,7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297 646,7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286 251,7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188 976,5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173 148,5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173 148,5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173 148,5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690 872,9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690 872,9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690 872,9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690 872,9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7 898 155,0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729 274,0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729 274,0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729 274,0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6 087 380,9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5 683 880,9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945 595,5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286 824,0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615 488,7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912 080,0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2 802 290,7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1 081 500,1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853 669,5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342 323,0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210 260,0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173 263,0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96 168,5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227 830,6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227 830,6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45 770 588,2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28 405 015,4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16 836 812,4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12 575 381,7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2 621 736,9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1 639 693,8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1 496 048,4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523 622,3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53 519,2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33 647,8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885 259,1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10 072 154,6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226 557,3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224 190,6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896 759,7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91 307,5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1 185 221,6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8 049,8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27 402,8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кредитование АО "Жилищный строительный сберегательный банк "Отбасы банк" для предоставления предварительных и промежуточных жилищных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7 411 635,0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5 564 098,1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5 564 098,1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746 741,3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2 577 480,3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241 629,0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1 998 247,5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11 801 474,7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11 801 474,7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5 429 442,5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835 749,8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76 490,8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5 459 791,6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2 434 017,7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925 840,2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925 840,2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925 840,2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526 158,0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524 052,0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604 819,0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430 838,2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423 871,1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6 967,1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173 980,8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173 980,8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377 200,5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156 354,5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220 846,0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224 349,0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147 765,0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147 765,0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147 765,0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1 410 534,0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1 410 534,0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1 263 592,0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394 957,0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868 635,0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146 942,0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146 942,0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21 432 090,7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10 599 453,2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10 599 453,2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424 640,9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5 694 655,7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4 480 156,6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10 832 637,5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10 832 637,5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227 596,8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10 589 141,7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1 399 032,3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199 032,3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60 501,7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мер государственной поддержки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60 501,7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138 530,6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108 550,6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742 950,0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742 950,0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742 950,0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742 950,0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25 000 302,4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25 000 302,4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25 000 302,4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41 336,5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24 343 274,0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615 690,0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-155 161,0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455 161,0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-9 973 049,5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9 973 049,5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12 298 690,0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3 554 163,0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1 228 522,5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